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FC7" w:rsidRDefault="00205FC7"/>
    <w:p w:rsidR="00205FC7" w:rsidRPr="00DA6A46" w:rsidRDefault="00205FC7">
      <w:pPr>
        <w:sectPr w:rsidR="00205FC7" w:rsidRPr="00DA6A46" w:rsidSect="00914827">
          <w:headerReference w:type="first" r:id="rId9"/>
          <w:footerReference w:type="first" r:id="rId10"/>
          <w:pgSz w:w="11906" w:h="16838" w:code="9"/>
          <w:pgMar w:top="851" w:right="1134" w:bottom="1418" w:left="1418" w:header="2438" w:footer="454" w:gutter="0"/>
          <w:paperSrc w:first="7" w:other="7"/>
          <w:cols w:space="708"/>
          <w:titlePg/>
          <w:docGrid w:linePitch="272"/>
        </w:sectPr>
      </w:pPr>
    </w:p>
    <w:p w:rsidR="00EC4D30" w:rsidRPr="00EC4D30" w:rsidRDefault="00EC4D30" w:rsidP="00EC4D30">
      <w:pPr>
        <w:pStyle w:val="Geenafstand"/>
        <w:spacing w:line="276" w:lineRule="auto"/>
        <w:jc w:val="center"/>
        <w:rPr>
          <w:rFonts w:ascii="Roboto" w:hAnsi="Roboto" w:cs="Arial"/>
          <w:b/>
          <w:sz w:val="20"/>
          <w:szCs w:val="20"/>
          <w:u w:val="single"/>
        </w:rPr>
      </w:pPr>
      <w:bookmarkStart w:id="0" w:name="bwAanhef"/>
      <w:bookmarkStart w:id="1" w:name="bwAfsluit"/>
      <w:bookmarkEnd w:id="0"/>
      <w:bookmarkEnd w:id="1"/>
      <w:r w:rsidRPr="00EC4D30">
        <w:rPr>
          <w:rFonts w:ascii="Roboto" w:hAnsi="Roboto" w:cs="Arial"/>
          <w:b/>
          <w:sz w:val="20"/>
          <w:szCs w:val="20"/>
          <w:u w:val="single"/>
        </w:rPr>
        <w:lastRenderedPageBreak/>
        <w:t xml:space="preserve">DOORLOPENDE </w:t>
      </w:r>
      <w:r w:rsidR="00BC709F">
        <w:rPr>
          <w:rFonts w:ascii="Roboto" w:hAnsi="Roboto" w:cs="Arial"/>
          <w:b/>
          <w:sz w:val="20"/>
          <w:szCs w:val="20"/>
          <w:u w:val="single"/>
        </w:rPr>
        <w:t>SEPA-</w:t>
      </w:r>
      <w:r w:rsidRPr="00EC4D30">
        <w:rPr>
          <w:rFonts w:ascii="Roboto" w:hAnsi="Roboto" w:cs="Arial"/>
          <w:b/>
          <w:sz w:val="20"/>
          <w:szCs w:val="20"/>
          <w:u w:val="single"/>
        </w:rPr>
        <w:t>MACHTIGING</w:t>
      </w:r>
    </w:p>
    <w:p w:rsidR="00EC4D30" w:rsidRDefault="00EC4D30" w:rsidP="00375BE8">
      <w:pPr>
        <w:pStyle w:val="Geenafstand"/>
        <w:spacing w:line="276" w:lineRule="auto"/>
        <w:rPr>
          <w:rFonts w:ascii="Roboto" w:hAnsi="Roboto" w:cs="Arial"/>
          <w:b/>
          <w:sz w:val="20"/>
          <w:szCs w:val="20"/>
        </w:rPr>
      </w:pPr>
    </w:p>
    <w:p w:rsidR="00375BE8" w:rsidRPr="00B46942" w:rsidRDefault="00375BE8" w:rsidP="00375BE8">
      <w:pPr>
        <w:pStyle w:val="Geenafstand"/>
        <w:spacing w:line="276" w:lineRule="auto"/>
        <w:rPr>
          <w:rFonts w:ascii="Roboto" w:hAnsi="Roboto" w:cs="Arial"/>
          <w:b/>
          <w:sz w:val="20"/>
          <w:szCs w:val="20"/>
        </w:rPr>
      </w:pPr>
      <w:r w:rsidRPr="00B46942">
        <w:rPr>
          <w:rFonts w:ascii="Roboto" w:hAnsi="Roboto" w:cs="Arial"/>
          <w:b/>
          <w:sz w:val="20"/>
          <w:szCs w:val="20"/>
        </w:rPr>
        <w:t>Door ondertekening van dit formulier geeft u toestemming aan:</w:t>
      </w:r>
    </w:p>
    <w:p w:rsidR="00EC4D30" w:rsidRPr="009057DC" w:rsidRDefault="00375BE8" w:rsidP="00EC4D30">
      <w:pPr>
        <w:pStyle w:val="Geenafstand"/>
        <w:numPr>
          <w:ilvl w:val="0"/>
          <w:numId w:val="11"/>
        </w:numPr>
        <w:spacing w:line="276" w:lineRule="auto"/>
        <w:rPr>
          <w:rFonts w:ascii="Roboto" w:hAnsi="Roboto" w:cs="Arial"/>
          <w:sz w:val="16"/>
          <w:szCs w:val="16"/>
        </w:rPr>
      </w:pPr>
      <w:r w:rsidRPr="00B46942">
        <w:rPr>
          <w:rFonts w:ascii="Roboto" w:hAnsi="Roboto" w:cs="Arial"/>
          <w:sz w:val="16"/>
          <w:szCs w:val="16"/>
        </w:rPr>
        <w:t>V</w:t>
      </w:r>
      <w:r w:rsidR="00EC4D30" w:rsidRPr="00B46942">
        <w:rPr>
          <w:rFonts w:ascii="Roboto" w:hAnsi="Roboto" w:cs="Arial"/>
          <w:sz w:val="16"/>
          <w:szCs w:val="16"/>
        </w:rPr>
        <w:t>ervoer Gooi en Vechtstreek B.V. (</w:t>
      </w:r>
      <w:proofErr w:type="spellStart"/>
      <w:r w:rsidR="00EC4D30" w:rsidRPr="00B46942">
        <w:rPr>
          <w:rFonts w:ascii="Roboto" w:hAnsi="Roboto" w:cs="Arial"/>
          <w:sz w:val="16"/>
          <w:szCs w:val="16"/>
        </w:rPr>
        <w:t>incassant</w:t>
      </w:r>
      <w:proofErr w:type="spellEnd"/>
      <w:r w:rsidR="00EC4D30" w:rsidRPr="00B46942">
        <w:rPr>
          <w:rFonts w:ascii="Roboto" w:hAnsi="Roboto" w:cs="Arial"/>
          <w:sz w:val="16"/>
          <w:szCs w:val="16"/>
        </w:rPr>
        <w:t xml:space="preserve">) om doorlopend incasso-opdrachten te sturen aan uw bank om een bedrag </w:t>
      </w:r>
      <w:r w:rsidR="00EC4D30" w:rsidRPr="009057DC">
        <w:rPr>
          <w:rFonts w:ascii="Roboto" w:hAnsi="Roboto" w:cs="Arial"/>
          <w:sz w:val="16"/>
          <w:szCs w:val="16"/>
        </w:rPr>
        <w:t xml:space="preserve">van uw rekening af te schrijven voor </w:t>
      </w:r>
      <w:r w:rsidR="00BC709F">
        <w:rPr>
          <w:rFonts w:ascii="Roboto" w:hAnsi="Roboto" w:cs="Arial"/>
          <w:sz w:val="16"/>
          <w:szCs w:val="16"/>
        </w:rPr>
        <w:t>de reizigersbijdrage</w:t>
      </w:r>
      <w:r w:rsidR="00EC4D30" w:rsidRPr="009057DC">
        <w:rPr>
          <w:rFonts w:ascii="Roboto" w:hAnsi="Roboto" w:cs="Arial"/>
          <w:sz w:val="16"/>
          <w:szCs w:val="16"/>
        </w:rPr>
        <w:t xml:space="preserve"> van Wmo vervoer en</w:t>
      </w:r>
    </w:p>
    <w:p w:rsidR="00EC4D30" w:rsidRPr="009057DC" w:rsidRDefault="00EC4D30" w:rsidP="00EC4D30">
      <w:pPr>
        <w:pStyle w:val="Geenafstand"/>
        <w:numPr>
          <w:ilvl w:val="0"/>
          <w:numId w:val="11"/>
        </w:numPr>
        <w:spacing w:line="276" w:lineRule="auto"/>
        <w:rPr>
          <w:rFonts w:ascii="Roboto" w:hAnsi="Roboto" w:cs="Arial"/>
          <w:sz w:val="16"/>
          <w:szCs w:val="16"/>
        </w:rPr>
      </w:pPr>
      <w:r w:rsidRPr="009057DC">
        <w:rPr>
          <w:rFonts w:ascii="Roboto" w:hAnsi="Roboto" w:cs="Arial"/>
          <w:sz w:val="16"/>
          <w:szCs w:val="16"/>
        </w:rPr>
        <w:t xml:space="preserve">Uw bank om doorlopend een bedrag van uw rekening af te schrijven overeenkomstig de opdracht van Vervoer Gooi en Vechtstreek B.V. </w:t>
      </w:r>
    </w:p>
    <w:p w:rsidR="00375BE8" w:rsidRDefault="00375BE8" w:rsidP="00EC4D30">
      <w:pPr>
        <w:pStyle w:val="Geenafstand"/>
        <w:spacing w:line="276" w:lineRule="auto"/>
        <w:ind w:left="720"/>
        <w:rPr>
          <w:rFonts w:ascii="Arial" w:hAnsi="Arial" w:cs="Arial"/>
          <w:sz w:val="18"/>
          <w:szCs w:val="18"/>
        </w:rPr>
      </w:pPr>
    </w:p>
    <w:p w:rsidR="00BC709F" w:rsidRDefault="00BC709F" w:rsidP="00375BE8">
      <w:pPr>
        <w:pStyle w:val="Geenafstand"/>
        <w:spacing w:line="276" w:lineRule="auto"/>
        <w:rPr>
          <w:rFonts w:ascii="Roboto" w:hAnsi="Roboto" w:cs="Arial"/>
          <w:i/>
          <w:sz w:val="16"/>
          <w:szCs w:val="16"/>
        </w:rPr>
      </w:pPr>
      <w:r w:rsidRPr="00BC709F">
        <w:rPr>
          <w:rFonts w:ascii="Roboto" w:hAnsi="Roboto" w:cs="Arial"/>
          <w:i/>
          <w:sz w:val="16"/>
          <w:szCs w:val="16"/>
        </w:rPr>
        <w:t xml:space="preserve">De gemaakte vervoerskosten (reizigersbijdrage) worden maandelijks, achteraf </w:t>
      </w:r>
      <w:r w:rsidR="009C52B5">
        <w:rPr>
          <w:rFonts w:ascii="Roboto" w:hAnsi="Roboto" w:cs="Arial"/>
          <w:i/>
          <w:sz w:val="16"/>
          <w:szCs w:val="16"/>
        </w:rPr>
        <w:t>rond de 24</w:t>
      </w:r>
      <w:r w:rsidRPr="00BC709F">
        <w:rPr>
          <w:rFonts w:ascii="Roboto" w:hAnsi="Roboto" w:cs="Arial"/>
          <w:i/>
          <w:sz w:val="16"/>
          <w:szCs w:val="16"/>
        </w:rPr>
        <w:t xml:space="preserve">e van de maand door ons van uw rekening afgeschreven. Heeft u vragen over de hoogte van het bedrag of specificatie, neemt </w:t>
      </w:r>
      <w:r w:rsidR="009C52B5">
        <w:rPr>
          <w:rFonts w:ascii="Roboto" w:hAnsi="Roboto" w:cs="Arial"/>
          <w:i/>
          <w:sz w:val="16"/>
          <w:szCs w:val="16"/>
        </w:rPr>
        <w:t>u  dan contact met ons op. Bent</w:t>
      </w:r>
      <w:r w:rsidRPr="00BC709F">
        <w:rPr>
          <w:rFonts w:ascii="Roboto" w:hAnsi="Roboto" w:cs="Arial"/>
          <w:i/>
          <w:sz w:val="16"/>
          <w:szCs w:val="16"/>
        </w:rPr>
        <w:t xml:space="preserve"> u het niet eens met de afschrijving kunt u deze laten terugboeken. Neem hiervoor binnen acht weken na afschrijving contact op met uw bank. Vraag uw bank naar de voorwaarden.</w:t>
      </w:r>
      <w:r w:rsidR="009C52B5">
        <w:rPr>
          <w:rFonts w:ascii="Roboto" w:hAnsi="Roboto" w:cs="Arial"/>
          <w:i/>
          <w:sz w:val="16"/>
          <w:szCs w:val="16"/>
        </w:rPr>
        <w:t xml:space="preserve"> De persoonsgegevens worden verwerkt voor de publieke taak ‘heffen reizigersbijdrage’.</w:t>
      </w:r>
    </w:p>
    <w:p w:rsidR="00375BE8" w:rsidRDefault="00BA5208" w:rsidP="00375BE8">
      <w:pPr>
        <w:pStyle w:val="Geenafstand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tbl>
      <w:tblPr>
        <w:tblStyle w:val="Tabel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2"/>
        <w:gridCol w:w="3323"/>
        <w:gridCol w:w="1559"/>
        <w:gridCol w:w="2693"/>
      </w:tblGrid>
      <w:tr w:rsidR="00BA5208" w:rsidTr="009421CC">
        <w:tc>
          <w:tcPr>
            <w:tcW w:w="2172" w:type="dxa"/>
            <w:vAlign w:val="bottom"/>
          </w:tcPr>
          <w:p w:rsidR="00BA5208" w:rsidRPr="009421CC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b/>
                <w:sz w:val="16"/>
                <w:szCs w:val="16"/>
              </w:rPr>
            </w:pPr>
            <w:r w:rsidRPr="009421CC">
              <w:rPr>
                <w:rFonts w:ascii="Roboto" w:hAnsi="Roboto"/>
                <w:b/>
                <w:sz w:val="16"/>
                <w:szCs w:val="16"/>
              </w:rPr>
              <w:t>Pasnummer</w:t>
            </w:r>
            <w:r>
              <w:rPr>
                <w:rFonts w:ascii="Roboto" w:hAnsi="Roboto"/>
                <w:b/>
                <w:sz w:val="16"/>
                <w:szCs w:val="16"/>
              </w:rPr>
              <w:t xml:space="preserve"> Wmo-taxi</w:t>
            </w:r>
          </w:p>
        </w:tc>
        <w:sdt>
          <w:sdtPr>
            <w:rPr>
              <w:rFonts w:ascii="Roboto" w:hAnsi="Roboto" w:cs="Arial"/>
              <w:sz w:val="16"/>
              <w:szCs w:val="16"/>
            </w:rPr>
            <w:id w:val="-1653517428"/>
            <w:lock w:val="sdtLocked"/>
            <w:placeholder>
              <w:docPart w:val="B8999650CF084471B428471F94A39791"/>
            </w:placeholder>
            <w:showingPlcHdr/>
          </w:sdtPr>
          <w:sdtEndPr>
            <w:rPr>
              <w:rFonts w:ascii="Arial" w:hAnsi="Arial"/>
              <w:sz w:val="18"/>
              <w:szCs w:val="18"/>
            </w:rPr>
          </w:sdtEndPr>
          <w:sdtContent>
            <w:tc>
              <w:tcPr>
                <w:tcW w:w="3323" w:type="dxa"/>
                <w:vAlign w:val="bottom"/>
              </w:tcPr>
              <w:p w:rsidR="00BA5208" w:rsidRPr="00EC4D30" w:rsidRDefault="00B07F25" w:rsidP="00A83440">
                <w:pPr>
                  <w:pStyle w:val="Geenafstand"/>
                  <w:spacing w:line="276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4252" w:type="dxa"/>
            <w:gridSpan w:val="2"/>
            <w:vMerge w:val="restart"/>
            <w:vAlign w:val="bottom"/>
          </w:tcPr>
          <w:p w:rsidR="00BA5208" w:rsidRPr="00EC4D30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</w:p>
        </w:tc>
      </w:tr>
      <w:tr w:rsidR="00BA5208" w:rsidTr="009421CC">
        <w:tc>
          <w:tcPr>
            <w:tcW w:w="2172" w:type="dxa"/>
            <w:vAlign w:val="bottom"/>
          </w:tcPr>
          <w:p w:rsidR="00BA5208" w:rsidRPr="009421CC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hAnsi="Roboto"/>
                <w:b/>
                <w:sz w:val="16"/>
                <w:szCs w:val="16"/>
              </w:rPr>
              <w:t>Naam en voorletters</w:t>
            </w:r>
          </w:p>
        </w:tc>
        <w:sdt>
          <w:sdtPr>
            <w:rPr>
              <w:rFonts w:ascii="Roboto" w:hAnsi="Roboto" w:cs="Arial"/>
              <w:sz w:val="16"/>
              <w:szCs w:val="16"/>
            </w:rPr>
            <w:id w:val="-1334068953"/>
            <w:placeholder>
              <w:docPart w:val="AEEE4E9DF6854278A5F23B74C4D17876"/>
            </w:placeholder>
            <w:showingPlcHdr/>
          </w:sdtPr>
          <w:sdtEndPr/>
          <w:sdtContent>
            <w:tc>
              <w:tcPr>
                <w:tcW w:w="3323" w:type="dxa"/>
                <w:vAlign w:val="bottom"/>
              </w:tcPr>
              <w:p w:rsidR="00BA5208" w:rsidRPr="00EC4D30" w:rsidRDefault="00B07F25" w:rsidP="00A83440">
                <w:pPr>
                  <w:pStyle w:val="Geenafstand"/>
                  <w:spacing w:line="276" w:lineRule="auto"/>
                  <w:rPr>
                    <w:rFonts w:ascii="Roboto" w:hAnsi="Roboto" w:cs="Arial"/>
                    <w:sz w:val="16"/>
                    <w:szCs w:val="16"/>
                  </w:rPr>
                </w:pPr>
                <w:r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4252" w:type="dxa"/>
            <w:gridSpan w:val="2"/>
            <w:vMerge/>
            <w:vAlign w:val="bottom"/>
          </w:tcPr>
          <w:p w:rsidR="00BA5208" w:rsidRPr="00EC4D30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</w:p>
        </w:tc>
      </w:tr>
      <w:tr w:rsidR="00BA5208" w:rsidTr="009421CC">
        <w:tc>
          <w:tcPr>
            <w:tcW w:w="2172" w:type="dxa"/>
            <w:vAlign w:val="bottom"/>
          </w:tcPr>
          <w:p w:rsidR="00BA5208" w:rsidRPr="009421CC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8"/>
                <w:szCs w:val="18"/>
              </w:rPr>
            </w:pPr>
            <w:r w:rsidRPr="009421CC">
              <w:rPr>
                <w:rFonts w:ascii="Roboto" w:hAnsi="Roboto"/>
                <w:b/>
                <w:sz w:val="16"/>
                <w:szCs w:val="16"/>
              </w:rPr>
              <w:t>Adres</w:t>
            </w:r>
          </w:p>
        </w:tc>
        <w:sdt>
          <w:sdtPr>
            <w:rPr>
              <w:rFonts w:ascii="Roboto" w:hAnsi="Roboto" w:cs="Arial"/>
              <w:sz w:val="16"/>
              <w:szCs w:val="16"/>
            </w:rPr>
            <w:id w:val="1057350826"/>
            <w:lock w:val="sdtLocked"/>
            <w:placeholder>
              <w:docPart w:val="75F14364829344699C3EBBA986815D26"/>
            </w:placeholder>
            <w:showingPlcHdr/>
          </w:sdtPr>
          <w:sdtEndPr/>
          <w:sdtContent>
            <w:tc>
              <w:tcPr>
                <w:tcW w:w="3323" w:type="dxa"/>
                <w:vAlign w:val="bottom"/>
              </w:tcPr>
              <w:p w:rsidR="00BA5208" w:rsidRPr="00EC4D30" w:rsidRDefault="00B07F25" w:rsidP="00A83440">
                <w:pPr>
                  <w:pStyle w:val="Geenafstand"/>
                  <w:spacing w:line="276" w:lineRule="auto"/>
                  <w:rPr>
                    <w:rFonts w:ascii="Roboto" w:hAnsi="Roboto" w:cs="Arial"/>
                    <w:sz w:val="16"/>
                    <w:szCs w:val="16"/>
                  </w:rPr>
                </w:pPr>
                <w:r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4252" w:type="dxa"/>
            <w:gridSpan w:val="2"/>
            <w:vMerge/>
            <w:vAlign w:val="bottom"/>
          </w:tcPr>
          <w:p w:rsidR="00BA5208" w:rsidRPr="00EC4D30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</w:p>
        </w:tc>
      </w:tr>
      <w:tr w:rsidR="00BA5208" w:rsidTr="009421CC">
        <w:tc>
          <w:tcPr>
            <w:tcW w:w="2172" w:type="dxa"/>
            <w:vAlign w:val="bottom"/>
          </w:tcPr>
          <w:p w:rsidR="00BA5208" w:rsidRPr="009421CC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  <w:r w:rsidRPr="009421CC">
              <w:rPr>
                <w:rFonts w:ascii="Roboto" w:hAnsi="Roboto"/>
                <w:b/>
                <w:sz w:val="16"/>
                <w:szCs w:val="16"/>
              </w:rPr>
              <w:t>Postcode en plaats</w:t>
            </w:r>
          </w:p>
        </w:tc>
        <w:sdt>
          <w:sdtPr>
            <w:rPr>
              <w:rFonts w:ascii="Roboto" w:hAnsi="Roboto" w:cs="Arial"/>
              <w:sz w:val="16"/>
              <w:szCs w:val="16"/>
            </w:rPr>
            <w:id w:val="1796397616"/>
            <w:placeholder>
              <w:docPart w:val="2CACBE2C131D473996FC9EE359968F4C"/>
            </w:placeholder>
            <w:showingPlcHdr/>
          </w:sdtPr>
          <w:sdtEndPr/>
          <w:sdtContent>
            <w:tc>
              <w:tcPr>
                <w:tcW w:w="3323" w:type="dxa"/>
                <w:vAlign w:val="bottom"/>
              </w:tcPr>
              <w:p w:rsidR="00BA5208" w:rsidRPr="00EC4D30" w:rsidRDefault="00B07F25" w:rsidP="00A83440">
                <w:pPr>
                  <w:pStyle w:val="Geenafstand"/>
                  <w:spacing w:line="276" w:lineRule="auto"/>
                  <w:rPr>
                    <w:rFonts w:ascii="Roboto" w:hAnsi="Roboto" w:cs="Arial"/>
                    <w:sz w:val="16"/>
                    <w:szCs w:val="16"/>
                  </w:rPr>
                </w:pPr>
                <w:r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4252" w:type="dxa"/>
            <w:gridSpan w:val="2"/>
            <w:vMerge/>
            <w:vAlign w:val="bottom"/>
          </w:tcPr>
          <w:p w:rsidR="00BA5208" w:rsidRPr="00EC4D30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</w:p>
        </w:tc>
      </w:tr>
      <w:tr w:rsidR="00982783" w:rsidTr="009421CC">
        <w:tc>
          <w:tcPr>
            <w:tcW w:w="2172" w:type="dxa"/>
            <w:vAlign w:val="bottom"/>
          </w:tcPr>
          <w:p w:rsidR="00982783" w:rsidRPr="009421CC" w:rsidRDefault="009421CC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  <w:r w:rsidRPr="009421CC">
              <w:rPr>
                <w:rFonts w:ascii="Roboto" w:hAnsi="Roboto"/>
                <w:b/>
                <w:sz w:val="16"/>
                <w:szCs w:val="16"/>
              </w:rPr>
              <w:t>Telefoonnummer</w:t>
            </w:r>
          </w:p>
        </w:tc>
        <w:sdt>
          <w:sdtPr>
            <w:rPr>
              <w:rFonts w:ascii="Roboto" w:hAnsi="Roboto" w:cs="Arial"/>
              <w:sz w:val="16"/>
              <w:szCs w:val="16"/>
            </w:rPr>
            <w:id w:val="-1848248817"/>
            <w:placeholder>
              <w:docPart w:val="0C469134FB3D4F2CB3F89A14C382A022"/>
            </w:placeholder>
            <w:showingPlcHdr/>
          </w:sdtPr>
          <w:sdtEndPr/>
          <w:sdtContent>
            <w:tc>
              <w:tcPr>
                <w:tcW w:w="3323" w:type="dxa"/>
                <w:vAlign w:val="bottom"/>
              </w:tcPr>
              <w:p w:rsidR="00982783" w:rsidRPr="00EC4D30" w:rsidRDefault="00B07F25" w:rsidP="00A83440">
                <w:pPr>
                  <w:pStyle w:val="Geenafstand"/>
                  <w:spacing w:line="276" w:lineRule="auto"/>
                  <w:rPr>
                    <w:rFonts w:ascii="Roboto" w:hAnsi="Roboto" w:cs="Arial"/>
                    <w:sz w:val="16"/>
                    <w:szCs w:val="16"/>
                  </w:rPr>
                </w:pPr>
                <w:r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1559" w:type="dxa"/>
            <w:vAlign w:val="bottom"/>
          </w:tcPr>
          <w:p w:rsidR="00982783" w:rsidRPr="009421CC" w:rsidRDefault="009421CC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  <w:r w:rsidRPr="009421CC">
              <w:rPr>
                <w:rFonts w:ascii="Roboto" w:hAnsi="Roboto"/>
                <w:b/>
                <w:sz w:val="16"/>
                <w:szCs w:val="16"/>
              </w:rPr>
              <w:t>Mobiele nummer</w:t>
            </w:r>
          </w:p>
        </w:tc>
        <w:sdt>
          <w:sdtPr>
            <w:rPr>
              <w:rFonts w:ascii="Roboto" w:hAnsi="Roboto" w:cs="Arial"/>
              <w:sz w:val="16"/>
              <w:szCs w:val="16"/>
            </w:rPr>
            <w:id w:val="-1396196993"/>
            <w:placeholder>
              <w:docPart w:val="C600006A7B0C4893996718A9036C0940"/>
            </w:placeholder>
            <w:showingPlcHdr/>
          </w:sdtPr>
          <w:sdtEndPr/>
          <w:sdtContent>
            <w:tc>
              <w:tcPr>
                <w:tcW w:w="2693" w:type="dxa"/>
                <w:vAlign w:val="bottom"/>
              </w:tcPr>
              <w:p w:rsidR="00982783" w:rsidRPr="00EC4D30" w:rsidRDefault="00B07F25" w:rsidP="00A83440">
                <w:pPr>
                  <w:pStyle w:val="Geenafstand"/>
                  <w:spacing w:line="276" w:lineRule="auto"/>
                  <w:rPr>
                    <w:rFonts w:ascii="Roboto" w:hAnsi="Roboto" w:cs="Arial"/>
                    <w:sz w:val="16"/>
                    <w:szCs w:val="16"/>
                  </w:rPr>
                </w:pPr>
                <w:r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  <w:r w:rsidR="00472542"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  <w:tr w:rsidR="00BA5208" w:rsidTr="009421CC">
        <w:tc>
          <w:tcPr>
            <w:tcW w:w="2172" w:type="dxa"/>
            <w:vAlign w:val="bottom"/>
          </w:tcPr>
          <w:p w:rsidR="00BA5208" w:rsidRPr="009421CC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  <w:r w:rsidRPr="009421CC">
              <w:rPr>
                <w:rFonts w:ascii="Roboto" w:hAnsi="Roboto"/>
                <w:b/>
                <w:sz w:val="16"/>
                <w:szCs w:val="16"/>
              </w:rPr>
              <w:t>E-mailadres</w:t>
            </w:r>
          </w:p>
        </w:tc>
        <w:sdt>
          <w:sdtPr>
            <w:rPr>
              <w:rFonts w:ascii="Roboto" w:hAnsi="Roboto" w:cs="Arial"/>
              <w:sz w:val="16"/>
              <w:szCs w:val="16"/>
            </w:rPr>
            <w:id w:val="1346361068"/>
            <w:placeholder>
              <w:docPart w:val="4D9A390BB5BA49D08CC1CAD7FE7D9D20"/>
            </w:placeholder>
            <w:showingPlcHdr/>
          </w:sdtPr>
          <w:sdtEndPr/>
          <w:sdtContent>
            <w:tc>
              <w:tcPr>
                <w:tcW w:w="3323" w:type="dxa"/>
                <w:vAlign w:val="bottom"/>
              </w:tcPr>
              <w:p w:rsidR="00BA5208" w:rsidRPr="00EC4D30" w:rsidRDefault="00B07F25" w:rsidP="00A83440">
                <w:pPr>
                  <w:pStyle w:val="Geenafstand"/>
                  <w:spacing w:line="276" w:lineRule="auto"/>
                  <w:rPr>
                    <w:rFonts w:ascii="Roboto" w:hAnsi="Roboto" w:cs="Arial"/>
                    <w:sz w:val="16"/>
                    <w:szCs w:val="16"/>
                  </w:rPr>
                </w:pPr>
                <w:r>
                  <w:rPr>
                    <w:rFonts w:ascii="Roboto" w:hAnsi="Roboto" w:cs="Arial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4252" w:type="dxa"/>
            <w:gridSpan w:val="2"/>
            <w:vAlign w:val="bottom"/>
          </w:tcPr>
          <w:p w:rsidR="00BA5208" w:rsidRPr="00EC4D30" w:rsidRDefault="00BA5208" w:rsidP="00982783">
            <w:pPr>
              <w:pStyle w:val="Geenafstand"/>
              <w:spacing w:line="276" w:lineRule="auto"/>
              <w:rPr>
                <w:rFonts w:ascii="Roboto" w:hAnsi="Roboto" w:cs="Arial"/>
                <w:sz w:val="16"/>
                <w:szCs w:val="16"/>
              </w:rPr>
            </w:pPr>
          </w:p>
        </w:tc>
      </w:tr>
    </w:tbl>
    <w:p w:rsidR="00375BE8" w:rsidRDefault="00375BE8" w:rsidP="00375BE8">
      <w:pPr>
        <w:pStyle w:val="Geenafstand"/>
        <w:spacing w:line="276" w:lineRule="auto"/>
        <w:rPr>
          <w:rFonts w:ascii="Roboto" w:hAnsi="Roboto" w:cs="Arial"/>
          <w:sz w:val="16"/>
          <w:szCs w:val="16"/>
        </w:rPr>
      </w:pPr>
    </w:p>
    <w:p w:rsidR="00BA5208" w:rsidRPr="00B46942" w:rsidRDefault="00BA5208" w:rsidP="00375BE8">
      <w:pPr>
        <w:pStyle w:val="Geenafstand"/>
        <w:spacing w:line="276" w:lineRule="auto"/>
        <w:rPr>
          <w:rFonts w:ascii="Roboto" w:hAnsi="Roboto" w:cs="Arial"/>
          <w:sz w:val="16"/>
          <w:szCs w:val="16"/>
        </w:rPr>
      </w:pPr>
    </w:p>
    <w:p w:rsidR="00B46942" w:rsidRDefault="00B46942" w:rsidP="00B46942">
      <w:pPr>
        <w:pStyle w:val="Geenafstand"/>
        <w:tabs>
          <w:tab w:val="left" w:pos="1985"/>
          <w:tab w:val="left" w:pos="3828"/>
          <w:tab w:val="left" w:pos="6521"/>
        </w:tabs>
        <w:spacing w:line="360" w:lineRule="auto"/>
        <w:rPr>
          <w:rFonts w:ascii="Roboto" w:hAnsi="Roboto" w:cs="Arial"/>
          <w:b/>
          <w:sz w:val="20"/>
          <w:szCs w:val="20"/>
        </w:rPr>
      </w:pPr>
      <w:r w:rsidRPr="00B46942">
        <w:rPr>
          <w:rFonts w:ascii="Roboto" w:hAnsi="Roboto" w:cs="Arial"/>
          <w:b/>
          <w:sz w:val="20"/>
          <w:szCs w:val="20"/>
        </w:rPr>
        <w:t xml:space="preserve">Vul </w:t>
      </w:r>
      <w:r w:rsidR="00064C2F">
        <w:rPr>
          <w:rFonts w:ascii="Roboto" w:hAnsi="Roboto" w:cs="Arial"/>
          <w:b/>
          <w:sz w:val="20"/>
          <w:szCs w:val="20"/>
        </w:rPr>
        <w:t>hieronder</w:t>
      </w:r>
      <w:r w:rsidRPr="00B46942">
        <w:rPr>
          <w:rFonts w:ascii="Roboto" w:hAnsi="Roboto" w:cs="Arial"/>
          <w:b/>
          <w:sz w:val="20"/>
          <w:szCs w:val="20"/>
        </w:rPr>
        <w:t xml:space="preserve"> uw IBAN-nummer in:</w:t>
      </w:r>
    </w:p>
    <w:p w:rsidR="00173151" w:rsidRDefault="00173151" w:rsidP="00B46942">
      <w:pPr>
        <w:pStyle w:val="Geenafstand"/>
        <w:tabs>
          <w:tab w:val="left" w:pos="1985"/>
          <w:tab w:val="left" w:pos="3828"/>
          <w:tab w:val="left" w:pos="6521"/>
        </w:tabs>
        <w:spacing w:line="360" w:lineRule="auto"/>
        <w:rPr>
          <w:rFonts w:ascii="Roboto" w:hAnsi="Roboto"/>
          <w:sz w:val="16"/>
          <w:szCs w:val="16"/>
        </w:rPr>
      </w:pPr>
      <w:r w:rsidRPr="00173151">
        <w:rPr>
          <w:rFonts w:ascii="Roboto" w:hAnsi="Roboto"/>
          <w:sz w:val="16"/>
          <w:szCs w:val="16"/>
        </w:rPr>
        <w:t>IBAN (rekeningnummer)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358"/>
        <w:gridCol w:w="391"/>
        <w:gridCol w:w="445"/>
        <w:gridCol w:w="445"/>
        <w:gridCol w:w="315"/>
        <w:gridCol w:w="445"/>
        <w:gridCol w:w="445"/>
        <w:gridCol w:w="445"/>
        <w:gridCol w:w="445"/>
        <w:gridCol w:w="314"/>
        <w:gridCol w:w="445"/>
        <w:gridCol w:w="445"/>
        <w:gridCol w:w="445"/>
        <w:gridCol w:w="445"/>
        <w:gridCol w:w="314"/>
        <w:gridCol w:w="445"/>
        <w:gridCol w:w="445"/>
        <w:gridCol w:w="445"/>
        <w:gridCol w:w="445"/>
        <w:gridCol w:w="314"/>
        <w:gridCol w:w="445"/>
        <w:gridCol w:w="445"/>
      </w:tblGrid>
      <w:tr w:rsidR="00173151" w:rsidRPr="00733D73" w:rsidTr="00432ACE">
        <w:tc>
          <w:tcPr>
            <w:tcW w:w="311" w:type="dxa"/>
            <w:tcBorders>
              <w:left w:val="single" w:sz="4" w:space="0" w:color="auto"/>
            </w:tcBorders>
            <w:vAlign w:val="bottom"/>
          </w:tcPr>
          <w:p w:rsidR="00173151" w:rsidRPr="009E1DF2" w:rsidRDefault="00173151" w:rsidP="004F4546">
            <w:pPr>
              <w:spacing w:line="240" w:lineRule="auto"/>
              <w:rPr>
                <w:b/>
              </w:rPr>
            </w:pPr>
            <w:r w:rsidRPr="009E1DF2">
              <w:rPr>
                <w:b/>
              </w:rPr>
              <w:t>N</w:t>
            </w:r>
          </w:p>
        </w:tc>
        <w:tc>
          <w:tcPr>
            <w:tcW w:w="391" w:type="dxa"/>
            <w:vAlign w:val="bottom"/>
          </w:tcPr>
          <w:p w:rsidR="00173151" w:rsidRPr="009E1DF2" w:rsidRDefault="00173151" w:rsidP="004F4546">
            <w:pPr>
              <w:spacing w:line="240" w:lineRule="auto"/>
              <w:jc w:val="both"/>
              <w:rPr>
                <w:b/>
              </w:rPr>
            </w:pPr>
            <w:r w:rsidRPr="009E1DF2">
              <w:rPr>
                <w:b/>
              </w:rPr>
              <w:t>L</w:t>
            </w:r>
          </w:p>
        </w:tc>
        <w:tc>
          <w:tcPr>
            <w:tcW w:w="445" w:type="dxa"/>
            <w:vAlign w:val="bottom"/>
          </w:tcPr>
          <w:p w:rsidR="00173151" w:rsidRPr="00733D73" w:rsidRDefault="00173151" w:rsidP="009421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tcBorders>
              <w:right w:val="single" w:sz="4" w:space="0" w:color="auto"/>
            </w:tcBorders>
            <w:vAlign w:val="bottom"/>
          </w:tcPr>
          <w:p w:rsidR="00173151" w:rsidRPr="00733D73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73151" w:rsidRPr="00733D73" w:rsidRDefault="00173151" w:rsidP="004F454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tcBorders>
              <w:left w:val="single" w:sz="4" w:space="0" w:color="auto"/>
            </w:tcBorders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bottom w:val="nil"/>
            </w:tcBorders>
            <w:vAlign w:val="bottom"/>
          </w:tcPr>
          <w:p w:rsidR="00173151" w:rsidRPr="00173151" w:rsidRDefault="00173151" w:rsidP="004F454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bottom w:val="nil"/>
            </w:tcBorders>
            <w:vAlign w:val="bottom"/>
          </w:tcPr>
          <w:p w:rsidR="00173151" w:rsidRPr="00173151" w:rsidRDefault="00173151" w:rsidP="004F454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bottom w:val="nil"/>
            </w:tcBorders>
            <w:vAlign w:val="bottom"/>
          </w:tcPr>
          <w:p w:rsidR="00173151" w:rsidRPr="00173151" w:rsidRDefault="00173151" w:rsidP="004F454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5" w:type="dxa"/>
            <w:vAlign w:val="bottom"/>
          </w:tcPr>
          <w:p w:rsidR="00173151" w:rsidRPr="00173151" w:rsidRDefault="00173151" w:rsidP="00173151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173151" w:rsidRPr="00173151" w:rsidRDefault="00173151" w:rsidP="00B46942">
      <w:pPr>
        <w:pStyle w:val="Geenafstand"/>
        <w:tabs>
          <w:tab w:val="left" w:pos="1985"/>
          <w:tab w:val="left" w:pos="3828"/>
          <w:tab w:val="left" w:pos="6521"/>
        </w:tabs>
        <w:spacing w:line="360" w:lineRule="auto"/>
        <w:rPr>
          <w:rFonts w:ascii="Roboto" w:hAnsi="Roboto" w:cs="Arial"/>
          <w:b/>
          <w:sz w:val="20"/>
          <w:szCs w:val="20"/>
        </w:rPr>
      </w:pPr>
    </w:p>
    <w:tbl>
      <w:tblPr>
        <w:tblStyle w:val="Tabelraster"/>
        <w:tblW w:w="9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98"/>
      </w:tblGrid>
      <w:tr w:rsidR="00064C2F" w:rsidTr="00432ACE">
        <w:trPr>
          <w:trHeight w:val="295"/>
        </w:trPr>
        <w:tc>
          <w:tcPr>
            <w:tcW w:w="2660" w:type="dxa"/>
          </w:tcPr>
          <w:p w:rsidR="00064C2F" w:rsidRPr="00064C2F" w:rsidRDefault="009421CC" w:rsidP="00432ACE">
            <w:pPr>
              <w:spacing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Plaats</w:t>
            </w:r>
          </w:p>
        </w:tc>
        <w:tc>
          <w:tcPr>
            <w:tcW w:w="6598" w:type="dxa"/>
          </w:tcPr>
          <w:p w:rsidR="00064C2F" w:rsidRPr="00967E56" w:rsidRDefault="00064C2F" w:rsidP="00A83440">
            <w:pPr>
              <w:pStyle w:val="Geenafstand"/>
              <w:spacing w:line="276" w:lineRule="auto"/>
              <w:rPr>
                <w:rFonts w:ascii="Roboto" w:hAnsi="Roboto"/>
                <w:sz w:val="16"/>
                <w:szCs w:val="16"/>
              </w:rPr>
            </w:pPr>
          </w:p>
        </w:tc>
      </w:tr>
      <w:tr w:rsidR="00064C2F" w:rsidTr="00432ACE">
        <w:trPr>
          <w:trHeight w:val="201"/>
        </w:trPr>
        <w:tc>
          <w:tcPr>
            <w:tcW w:w="2660" w:type="dxa"/>
          </w:tcPr>
          <w:p w:rsidR="00064C2F" w:rsidRPr="00064C2F" w:rsidRDefault="009421CC" w:rsidP="00432ACE">
            <w:pPr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Datum</w:t>
            </w:r>
          </w:p>
        </w:tc>
        <w:sdt>
          <w:sdtPr>
            <w:rPr>
              <w:rFonts w:ascii="Roboto" w:hAnsi="Roboto"/>
              <w:sz w:val="16"/>
              <w:szCs w:val="16"/>
            </w:rPr>
            <w:id w:val="-1274318188"/>
            <w:placeholder>
              <w:docPart w:val="856F7B6927204562856A1B81E19D83C6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6598" w:type="dxa"/>
              </w:tcPr>
              <w:p w:rsidR="00064C2F" w:rsidRPr="007D3CA6" w:rsidRDefault="007D3CA6" w:rsidP="00A83440">
                <w:pPr>
                  <w:pStyle w:val="Geenafstand"/>
                  <w:spacing w:line="276" w:lineRule="auto"/>
                  <w:rPr>
                    <w:rFonts w:ascii="Roboto" w:hAnsi="Roboto"/>
                    <w:sz w:val="16"/>
                    <w:szCs w:val="16"/>
                  </w:rPr>
                </w:pPr>
                <w:r w:rsidRPr="007D3CA6">
                  <w:rPr>
                    <w:rStyle w:val="Tekstvantijdelijkeaanduiding"/>
                    <w:rFonts w:ascii="Roboto" w:hAnsi="Roboto"/>
                    <w:sz w:val="16"/>
                    <w:szCs w:val="16"/>
                  </w:rPr>
                  <w:t>Klik hier als u een datum wilt invoeren.</w:t>
                </w:r>
              </w:p>
            </w:tc>
          </w:sdtContent>
        </w:sdt>
      </w:tr>
      <w:tr w:rsidR="00064C2F" w:rsidTr="00432ACE">
        <w:trPr>
          <w:trHeight w:val="958"/>
        </w:trPr>
        <w:tc>
          <w:tcPr>
            <w:tcW w:w="2660" w:type="dxa"/>
          </w:tcPr>
          <w:p w:rsidR="00064C2F" w:rsidRPr="00064C2F" w:rsidRDefault="009421CC" w:rsidP="00432ACE">
            <w:pPr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Handtekening</w:t>
            </w:r>
          </w:p>
        </w:tc>
        <w:tc>
          <w:tcPr>
            <w:tcW w:w="6598" w:type="dxa"/>
          </w:tcPr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011"/>
            </w:tblGrid>
            <w:tr w:rsidR="00173151" w:rsidTr="004336F2">
              <w:trPr>
                <w:trHeight w:val="1148"/>
              </w:trPr>
              <w:tc>
                <w:tcPr>
                  <w:tcW w:w="4011" w:type="dxa"/>
                </w:tcPr>
                <w:p w:rsidR="00173151" w:rsidRDefault="00173151" w:rsidP="00A83440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064C2F" w:rsidRPr="00967E56" w:rsidRDefault="00064C2F" w:rsidP="00432ACE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B91CB9" w:rsidRDefault="00B91CB9" w:rsidP="00472AB9">
      <w:pPr>
        <w:pStyle w:val="Geenafstand"/>
        <w:tabs>
          <w:tab w:val="right" w:pos="9214"/>
        </w:tabs>
        <w:spacing w:line="276" w:lineRule="auto"/>
        <w:rPr>
          <w:rFonts w:ascii="Roboto" w:hAnsi="Roboto" w:cs="Arial"/>
          <w:b/>
          <w:sz w:val="16"/>
          <w:szCs w:val="16"/>
        </w:rPr>
      </w:pPr>
    </w:p>
    <w:p w:rsidR="00432ACE" w:rsidRDefault="00432ACE" w:rsidP="00472AB9">
      <w:pPr>
        <w:pStyle w:val="Geenafstand"/>
        <w:tabs>
          <w:tab w:val="right" w:pos="9214"/>
        </w:tabs>
        <w:spacing w:line="276" w:lineRule="auto"/>
        <w:rPr>
          <w:rFonts w:ascii="Roboto" w:hAnsi="Roboto" w:cs="Arial"/>
          <w:b/>
          <w:sz w:val="16"/>
          <w:szCs w:val="16"/>
        </w:rPr>
      </w:pPr>
    </w:p>
    <w:p w:rsidR="00432ACE" w:rsidRDefault="00432ACE" w:rsidP="00472AB9">
      <w:pPr>
        <w:pStyle w:val="Geenafstand"/>
        <w:tabs>
          <w:tab w:val="right" w:pos="9214"/>
        </w:tabs>
        <w:spacing w:line="276" w:lineRule="auto"/>
        <w:rPr>
          <w:rFonts w:ascii="Roboto" w:hAnsi="Roboto" w:cs="Arial"/>
          <w:b/>
          <w:sz w:val="16"/>
          <w:szCs w:val="16"/>
        </w:rPr>
      </w:pPr>
    </w:p>
    <w:p w:rsidR="009C52B5" w:rsidRDefault="009421CC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/>
          <w:b/>
          <w:sz w:val="16"/>
          <w:szCs w:val="16"/>
        </w:rPr>
      </w:pPr>
      <w:r>
        <w:rPr>
          <w:rFonts w:ascii="Roboto" w:hAnsi="Roboto"/>
          <w:b/>
          <w:sz w:val="16"/>
          <w:szCs w:val="16"/>
        </w:rPr>
        <w:t xml:space="preserve">Stuur dit formulier retour naar </w:t>
      </w:r>
    </w:p>
    <w:p w:rsidR="009C52B5" w:rsidRDefault="009421CC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/>
          <w:b/>
          <w:sz w:val="16"/>
          <w:szCs w:val="16"/>
        </w:rPr>
      </w:pPr>
      <w:r>
        <w:rPr>
          <w:rFonts w:ascii="Roboto" w:hAnsi="Roboto"/>
          <w:b/>
          <w:sz w:val="16"/>
          <w:szCs w:val="16"/>
        </w:rPr>
        <w:t xml:space="preserve">Vervoer Gooi en Vechtstreek B.V. </w:t>
      </w:r>
    </w:p>
    <w:p w:rsidR="009C52B5" w:rsidRDefault="009C52B5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/>
          <w:b/>
          <w:sz w:val="16"/>
          <w:szCs w:val="16"/>
        </w:rPr>
      </w:pPr>
      <w:r>
        <w:rPr>
          <w:rFonts w:ascii="Roboto" w:hAnsi="Roboto"/>
          <w:b/>
          <w:sz w:val="16"/>
          <w:szCs w:val="16"/>
        </w:rPr>
        <w:t>Antwoordnummer 409</w:t>
      </w:r>
    </w:p>
    <w:p w:rsidR="009C52B5" w:rsidRDefault="009C52B5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/>
          <w:b/>
          <w:sz w:val="16"/>
          <w:szCs w:val="16"/>
        </w:rPr>
      </w:pPr>
      <w:r>
        <w:rPr>
          <w:rFonts w:ascii="Roboto" w:hAnsi="Roboto"/>
          <w:b/>
          <w:sz w:val="16"/>
          <w:szCs w:val="16"/>
        </w:rPr>
        <w:t>3740 VB Baarn</w:t>
      </w:r>
    </w:p>
    <w:p w:rsidR="00064C2F" w:rsidRDefault="009C52B5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/>
          <w:b/>
          <w:sz w:val="16"/>
          <w:szCs w:val="16"/>
        </w:rPr>
      </w:pPr>
      <w:r>
        <w:rPr>
          <w:rFonts w:ascii="Roboto" w:hAnsi="Roboto"/>
          <w:b/>
          <w:sz w:val="16"/>
          <w:szCs w:val="16"/>
        </w:rPr>
        <w:t>(Postzegel is niet nodig)</w:t>
      </w:r>
    </w:p>
    <w:p w:rsidR="00EC543D" w:rsidRDefault="00EC543D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/>
          <w:b/>
          <w:sz w:val="16"/>
          <w:szCs w:val="16"/>
        </w:rPr>
      </w:pPr>
    </w:p>
    <w:p w:rsidR="00EC543D" w:rsidRDefault="00EC543D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/>
          <w:b/>
          <w:sz w:val="16"/>
          <w:szCs w:val="16"/>
        </w:rPr>
      </w:pPr>
      <w:r>
        <w:rPr>
          <w:rFonts w:ascii="Roboto" w:hAnsi="Roboto"/>
          <w:b/>
          <w:sz w:val="16"/>
          <w:szCs w:val="16"/>
        </w:rPr>
        <w:t xml:space="preserve">Of mail het naar </w:t>
      </w:r>
    </w:p>
    <w:p w:rsidR="00EC543D" w:rsidRDefault="00EC543D" w:rsidP="009C52B5">
      <w:pPr>
        <w:pStyle w:val="Geenafstand"/>
        <w:tabs>
          <w:tab w:val="right" w:pos="9214"/>
        </w:tabs>
        <w:spacing w:line="276" w:lineRule="auto"/>
        <w:jc w:val="right"/>
        <w:rPr>
          <w:rFonts w:ascii="Roboto" w:hAnsi="Roboto" w:cs="Arial"/>
          <w:b/>
          <w:sz w:val="16"/>
          <w:szCs w:val="16"/>
        </w:rPr>
      </w:pPr>
      <w:r>
        <w:rPr>
          <w:rFonts w:ascii="Roboto" w:hAnsi="Roboto"/>
          <w:b/>
          <w:sz w:val="16"/>
          <w:szCs w:val="16"/>
        </w:rPr>
        <w:t>c.pinto@vervoergv.nl</w:t>
      </w:r>
    </w:p>
    <w:p w:rsidR="00064C2F" w:rsidRPr="00B91CB9" w:rsidRDefault="00064C2F" w:rsidP="00472AB9">
      <w:pPr>
        <w:pStyle w:val="Geenafstand"/>
        <w:tabs>
          <w:tab w:val="right" w:pos="9214"/>
        </w:tabs>
        <w:spacing w:line="276" w:lineRule="auto"/>
        <w:rPr>
          <w:rFonts w:ascii="Roboto" w:hAnsi="Roboto" w:cs="Arial"/>
          <w:b/>
          <w:sz w:val="16"/>
          <w:szCs w:val="16"/>
        </w:rPr>
      </w:pPr>
    </w:p>
    <w:p w:rsidR="00472AB9" w:rsidRPr="00967E56" w:rsidRDefault="00472AB9" w:rsidP="009C52B5">
      <w:pPr>
        <w:spacing w:line="240" w:lineRule="auto"/>
        <w:rPr>
          <w:sz w:val="16"/>
          <w:szCs w:val="16"/>
        </w:rPr>
      </w:pPr>
    </w:p>
    <w:p w:rsidR="00432ACE" w:rsidRDefault="00432ACE" w:rsidP="009C52B5">
      <w:pPr>
        <w:spacing w:line="240" w:lineRule="auto"/>
        <w:rPr>
          <w:sz w:val="16"/>
          <w:szCs w:val="16"/>
        </w:rPr>
      </w:pPr>
    </w:p>
    <w:p w:rsidR="00B91CB9" w:rsidRDefault="00B91CB9" w:rsidP="00432ACE">
      <w:pPr>
        <w:spacing w:line="240" w:lineRule="auto"/>
        <w:rPr>
          <w:sz w:val="16"/>
          <w:szCs w:val="16"/>
        </w:rPr>
      </w:pPr>
    </w:p>
    <w:p w:rsidR="007B0F26" w:rsidRDefault="007B0F26" w:rsidP="00432ACE">
      <w:pPr>
        <w:spacing w:line="240" w:lineRule="auto"/>
        <w:rPr>
          <w:sz w:val="16"/>
          <w:szCs w:val="16"/>
        </w:rPr>
      </w:pPr>
    </w:p>
    <w:p w:rsidR="007B0F26" w:rsidRPr="00967E56" w:rsidRDefault="007B0F26" w:rsidP="00432ACE">
      <w:pPr>
        <w:spacing w:line="240" w:lineRule="auto"/>
        <w:rPr>
          <w:sz w:val="16"/>
          <w:szCs w:val="16"/>
        </w:rPr>
      </w:pPr>
    </w:p>
    <w:sectPr w:rsidR="007B0F26" w:rsidRPr="00967E56" w:rsidSect="007318DA">
      <w:headerReference w:type="default" r:id="rId11"/>
      <w:footerReference w:type="default" r:id="rId12"/>
      <w:type w:val="continuous"/>
      <w:pgSz w:w="11906" w:h="16838" w:code="9"/>
      <w:pgMar w:top="851" w:right="1134" w:bottom="567" w:left="1418" w:header="1701" w:footer="680" w:gutter="0"/>
      <w:paperSrc w:first="7" w:other="7"/>
      <w:cols w:space="708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2B0" w:rsidRDefault="005A42B0">
      <w:r>
        <w:separator/>
      </w:r>
    </w:p>
  </w:endnote>
  <w:endnote w:type="continuationSeparator" w:id="0">
    <w:p w:rsidR="005A42B0" w:rsidRDefault="005A4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97B" w:rsidRDefault="0053297B" w:rsidP="00EC749E">
    <w:pPr>
      <w:pStyle w:val="Voettekst"/>
      <w:rPr>
        <w:b/>
        <w:noProof/>
        <w:color w:val="808080" w:themeColor="background1" w:themeShade="80"/>
      </w:rPr>
    </w:pPr>
  </w:p>
  <w:p w:rsidR="00EC749E" w:rsidRPr="00EC749E" w:rsidRDefault="009D1201" w:rsidP="00EC749E">
    <w:pPr>
      <w:pStyle w:val="Voettekst"/>
      <w:rPr>
        <w:noProof/>
        <w:color w:val="808080" w:themeColor="background1" w:themeShade="80"/>
      </w:rPr>
    </w:pPr>
    <w:r w:rsidRPr="007B0F26">
      <w:rPr>
        <w:b/>
        <w:noProof/>
        <w:color w:val="808080" w:themeColor="background1" w:themeShade="80"/>
        <w:sz w:val="20"/>
        <w:szCs w:val="20"/>
      </w:rPr>
      <w:t>Vervoer</w:t>
    </w:r>
    <w:r w:rsidR="00EC749E" w:rsidRPr="007B0F26">
      <w:rPr>
        <w:b/>
        <w:noProof/>
        <w:color w:val="808080" w:themeColor="background1" w:themeShade="80"/>
        <w:sz w:val="20"/>
        <w:szCs w:val="20"/>
      </w:rPr>
      <w:t xml:space="preserve"> Gooi en Vechtstreek</w:t>
    </w:r>
    <w:r w:rsidRPr="007B0F26">
      <w:rPr>
        <w:b/>
        <w:noProof/>
        <w:color w:val="808080" w:themeColor="background1" w:themeShade="80"/>
        <w:sz w:val="20"/>
        <w:szCs w:val="20"/>
      </w:rPr>
      <w:t xml:space="preserve"> B.V.</w:t>
    </w:r>
    <w:r w:rsidR="00EC749E" w:rsidRPr="00EC749E">
      <w:rPr>
        <w:noProof/>
        <w:color w:val="808080" w:themeColor="background1" w:themeShade="80"/>
      </w:rPr>
      <w:t xml:space="preserve">  </w:t>
    </w:r>
    <w:r w:rsidR="00D05076">
      <w:rPr>
        <w:noProof/>
        <w:color w:val="808080" w:themeColor="background1" w:themeShade="80"/>
      </w:rPr>
      <w:br/>
    </w:r>
    <w:r w:rsidR="007B0F26">
      <w:rPr>
        <w:noProof/>
        <w:color w:val="808080" w:themeColor="background1" w:themeShade="80"/>
      </w:rPr>
      <w:t>Postbus 448, 3740 AK Baarn</w:t>
    </w:r>
    <w:r w:rsidR="00D05076">
      <w:rPr>
        <w:noProof/>
        <w:color w:val="808080" w:themeColor="background1" w:themeShade="80"/>
      </w:rPr>
      <w:t xml:space="preserve"> | </w:t>
    </w:r>
    <w:r w:rsidR="007B0F26">
      <w:rPr>
        <w:noProof/>
        <w:color w:val="808080" w:themeColor="background1" w:themeShade="80"/>
      </w:rPr>
      <w:t>Oud Eemnesserweg 5G, 3741 MP Baarn</w:t>
    </w:r>
    <w:r w:rsidR="00484DAF">
      <w:rPr>
        <w:noProof/>
        <w:color w:val="808080" w:themeColor="background1" w:themeShade="80"/>
      </w:rPr>
      <w:t xml:space="preserve"> | </w:t>
    </w:r>
    <w:r>
      <w:rPr>
        <w:noProof/>
        <w:color w:val="808080" w:themeColor="background1" w:themeShade="80"/>
      </w:rPr>
      <w:t xml:space="preserve">T: </w:t>
    </w:r>
    <w:r w:rsidR="007B0F26">
      <w:rPr>
        <w:noProof/>
        <w:color w:val="808080" w:themeColor="background1" w:themeShade="80"/>
      </w:rPr>
      <w:t>(088) 829 44 44</w:t>
    </w:r>
    <w:r w:rsidR="00EC749E" w:rsidRPr="00EC749E">
      <w:rPr>
        <w:noProof/>
        <w:color w:val="808080" w:themeColor="background1" w:themeShade="80"/>
      </w:rPr>
      <w:t xml:space="preserve">  |  </w:t>
    </w:r>
    <w:r w:rsidR="009C52B5">
      <w:rPr>
        <w:noProof/>
        <w:color w:val="808080" w:themeColor="background1" w:themeShade="80"/>
      </w:rPr>
      <w:t>klantenservice</w:t>
    </w:r>
    <w:r w:rsidR="00EC749E" w:rsidRPr="00EC749E">
      <w:rPr>
        <w:noProof/>
        <w:color w:val="808080" w:themeColor="background1" w:themeShade="80"/>
      </w:rPr>
      <w:t>@</w:t>
    </w:r>
    <w:r>
      <w:rPr>
        <w:noProof/>
        <w:color w:val="808080" w:themeColor="background1" w:themeShade="80"/>
      </w:rPr>
      <w:t>vervoergv.nl</w:t>
    </w:r>
  </w:p>
  <w:p w:rsidR="00EC749E" w:rsidRDefault="00EC749E" w:rsidP="00EC749E">
    <w:pPr>
      <w:pStyle w:val="Voettekst"/>
      <w:rPr>
        <w:noProof/>
        <w:color w:val="808080" w:themeColor="background1" w:themeShade="80"/>
      </w:rPr>
    </w:pPr>
    <w:r w:rsidRPr="00EC749E">
      <w:rPr>
        <w:noProof/>
        <w:color w:val="808080" w:themeColor="background1" w:themeShade="80"/>
      </w:rPr>
      <w:t xml:space="preserve">KvK </w:t>
    </w:r>
    <w:r w:rsidR="009D1201">
      <w:rPr>
        <w:noProof/>
        <w:color w:val="808080" w:themeColor="background1" w:themeShade="80"/>
      </w:rPr>
      <w:t>80180817  |  IBAN NL27</w:t>
    </w:r>
    <w:r w:rsidRPr="00EC749E">
      <w:rPr>
        <w:noProof/>
        <w:color w:val="808080" w:themeColor="background1" w:themeShade="80"/>
      </w:rPr>
      <w:t xml:space="preserve"> BNGH 0285 </w:t>
    </w:r>
    <w:r w:rsidR="009D1201">
      <w:rPr>
        <w:noProof/>
        <w:color w:val="808080" w:themeColor="background1" w:themeShade="80"/>
      </w:rPr>
      <w:t>1820</w:t>
    </w:r>
    <w:r w:rsidRPr="00EC749E">
      <w:rPr>
        <w:noProof/>
        <w:color w:val="808080" w:themeColor="background1" w:themeShade="80"/>
      </w:rPr>
      <w:t xml:space="preserve"> 9</w:t>
    </w:r>
    <w:r w:rsidR="009D1201">
      <w:rPr>
        <w:noProof/>
        <w:color w:val="808080" w:themeColor="background1" w:themeShade="80"/>
      </w:rPr>
      <w:t>9</w:t>
    </w:r>
    <w:r w:rsidRPr="00EC749E">
      <w:rPr>
        <w:noProof/>
        <w:color w:val="808080" w:themeColor="background1" w:themeShade="80"/>
      </w:rPr>
      <w:t xml:space="preserve">  |  BTW NL </w:t>
    </w:r>
    <w:r w:rsidR="009D1201">
      <w:rPr>
        <w:noProof/>
        <w:color w:val="808080" w:themeColor="background1" w:themeShade="80"/>
      </w:rPr>
      <w:t>8615.79.410.</w:t>
    </w:r>
    <w:r w:rsidRPr="00EC749E">
      <w:rPr>
        <w:noProof/>
        <w:color w:val="808080" w:themeColor="background1" w:themeShade="80"/>
      </w:rPr>
      <w:t>B01</w:t>
    </w:r>
  </w:p>
  <w:p w:rsidR="00EC749E" w:rsidRDefault="00EC749E" w:rsidP="00EC749E">
    <w:pPr>
      <w:pStyle w:val="Voettekst"/>
      <w:rPr>
        <w:noProof/>
        <w:color w:val="808080" w:themeColor="background1" w:themeShade="80"/>
      </w:rPr>
    </w:pPr>
  </w:p>
  <w:p w:rsidR="009D1201" w:rsidRDefault="00EC749E" w:rsidP="009D1201">
    <w:pPr>
      <w:rPr>
        <w:color w:val="1F497D"/>
      </w:rPr>
    </w:pPr>
    <w:r>
      <w:rPr>
        <w:noProof/>
        <w:color w:val="FFFFFF" w:themeColor="background1"/>
      </w:rPr>
      <w:drawing>
        <wp:inline distT="0" distB="0" distL="0" distR="0" wp14:anchorId="2D3960DD" wp14:editId="0D45D55B">
          <wp:extent cx="1756137" cy="187777"/>
          <wp:effectExtent l="0" t="0" r="0" b="317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or-inwoners-met-gemeenten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296" cy="188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749E" w:rsidRPr="00EC749E" w:rsidRDefault="00EC749E">
    <w:pPr>
      <w:pStyle w:val="Voettekst"/>
      <w:rPr>
        <w:color w:val="808080" w:themeColor="background1" w:themeShade="8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8DA" w:rsidRDefault="007318DA">
    <w:pPr>
      <w:pStyle w:val="Voettekst"/>
      <w:tabs>
        <w:tab w:val="right" w:pos="8505"/>
      </w:tabs>
    </w:pPr>
  </w:p>
  <w:p w:rsidR="00994410" w:rsidRDefault="00994410">
    <w:pPr>
      <w:pStyle w:val="Voettekst"/>
      <w:tabs>
        <w:tab w:val="right" w:pos="8505"/>
      </w:tabs>
    </w:pPr>
    <w:r>
      <w:tab/>
    </w:r>
    <w:r>
      <w:tab/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D3CA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2B0" w:rsidRDefault="005A42B0">
      <w:r>
        <w:separator/>
      </w:r>
    </w:p>
  </w:footnote>
  <w:footnote w:type="continuationSeparator" w:id="0">
    <w:p w:rsidR="005A42B0" w:rsidRDefault="005A4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49E" w:rsidRDefault="00EC749E">
    <w:pPr>
      <w:pStyle w:val="Koptekst"/>
    </w:pPr>
    <w:r w:rsidRPr="00994410">
      <w:rPr>
        <w:noProof/>
      </w:rPr>
      <w:drawing>
        <wp:anchor distT="0" distB="0" distL="0" distR="0" simplePos="0" relativeHeight="251659264" behindDoc="0" locked="1" layoutInCell="0" allowOverlap="0" wp14:anchorId="5AD66E45" wp14:editId="6F51240E">
          <wp:simplePos x="0" y="0"/>
          <wp:positionH relativeFrom="page">
            <wp:posOffset>575945</wp:posOffset>
          </wp:positionH>
          <wp:positionV relativeFrom="page">
            <wp:posOffset>552450</wp:posOffset>
          </wp:positionV>
          <wp:extent cx="2242185" cy="618490"/>
          <wp:effectExtent l="0" t="0" r="571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18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10" w:rsidRDefault="00B91CB9">
    <w:pPr>
      <w:pStyle w:val="Koptekst"/>
    </w:pPr>
    <w:r w:rsidRPr="00994410">
      <w:rPr>
        <w:noProof/>
      </w:rPr>
      <w:drawing>
        <wp:anchor distT="0" distB="0" distL="0" distR="0" simplePos="0" relativeHeight="251661312" behindDoc="0" locked="1" layoutInCell="0" allowOverlap="0" wp14:anchorId="65A1917E" wp14:editId="02578A56">
          <wp:simplePos x="0" y="0"/>
          <wp:positionH relativeFrom="page">
            <wp:posOffset>728345</wp:posOffset>
          </wp:positionH>
          <wp:positionV relativeFrom="page">
            <wp:posOffset>704850</wp:posOffset>
          </wp:positionV>
          <wp:extent cx="2242185" cy="618490"/>
          <wp:effectExtent l="0" t="0" r="571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18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182E09C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8B66629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4D7EE3"/>
    <w:multiLevelType w:val="multilevel"/>
    <w:tmpl w:val="B6AC5F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7"/>
        </w:tabs>
        <w:ind w:left="907" w:hanging="453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1814"/>
        </w:tabs>
        <w:ind w:left="1814" w:hanging="453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268"/>
        </w:tabs>
        <w:ind w:left="2268" w:hanging="454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9F30DD"/>
    <w:multiLevelType w:val="hybridMultilevel"/>
    <w:tmpl w:val="AAAAE4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295EF2"/>
    <w:multiLevelType w:val="multilevel"/>
    <w:tmpl w:val="0F4AE8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"/>
      <w:lvlJc w:val="left"/>
      <w:pPr>
        <w:tabs>
          <w:tab w:val="num" w:pos="907"/>
        </w:tabs>
        <w:ind w:left="907" w:hanging="453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1814"/>
        </w:tabs>
        <w:ind w:left="1814" w:hanging="453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268"/>
        </w:tabs>
        <w:ind w:left="2268" w:hanging="454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54"/>
        </w:tabs>
        <w:ind w:left="585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OTu4MporH+q528saoCd+rNBjrDM=" w:salt="4p6R7mmOHKscJO96Dnx39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F00"/>
    <w:rsid w:val="0001140C"/>
    <w:rsid w:val="0001321D"/>
    <w:rsid w:val="0002270C"/>
    <w:rsid w:val="00035E2A"/>
    <w:rsid w:val="00064C2F"/>
    <w:rsid w:val="000B105F"/>
    <w:rsid w:val="000B4332"/>
    <w:rsid w:val="000D2605"/>
    <w:rsid w:val="000D7BD8"/>
    <w:rsid w:val="000E5F43"/>
    <w:rsid w:val="000E6416"/>
    <w:rsid w:val="00127203"/>
    <w:rsid w:val="00173151"/>
    <w:rsid w:val="00195DA4"/>
    <w:rsid w:val="00196450"/>
    <w:rsid w:val="001B1933"/>
    <w:rsid w:val="001C353F"/>
    <w:rsid w:val="00205FC7"/>
    <w:rsid w:val="00253BA3"/>
    <w:rsid w:val="0027245F"/>
    <w:rsid w:val="002751C7"/>
    <w:rsid w:val="00276E3F"/>
    <w:rsid w:val="00282486"/>
    <w:rsid w:val="00291DB1"/>
    <w:rsid w:val="00296923"/>
    <w:rsid w:val="002A730F"/>
    <w:rsid w:val="002B206B"/>
    <w:rsid w:val="002B5EAE"/>
    <w:rsid w:val="002B684A"/>
    <w:rsid w:val="002C58B2"/>
    <w:rsid w:val="002D76FF"/>
    <w:rsid w:val="002E262D"/>
    <w:rsid w:val="00311CA1"/>
    <w:rsid w:val="0033011B"/>
    <w:rsid w:val="003575C7"/>
    <w:rsid w:val="003611F1"/>
    <w:rsid w:val="00375BE8"/>
    <w:rsid w:val="003954D9"/>
    <w:rsid w:val="003C7C72"/>
    <w:rsid w:val="003D4365"/>
    <w:rsid w:val="00411060"/>
    <w:rsid w:val="00421E53"/>
    <w:rsid w:val="00423576"/>
    <w:rsid w:val="00432ACE"/>
    <w:rsid w:val="004336F2"/>
    <w:rsid w:val="004350F2"/>
    <w:rsid w:val="00467550"/>
    <w:rsid w:val="00472542"/>
    <w:rsid w:val="00472AB9"/>
    <w:rsid w:val="00484DAF"/>
    <w:rsid w:val="0048621B"/>
    <w:rsid w:val="004B38FF"/>
    <w:rsid w:val="004C5338"/>
    <w:rsid w:val="004D3C73"/>
    <w:rsid w:val="004E14C5"/>
    <w:rsid w:val="00502991"/>
    <w:rsid w:val="005036A4"/>
    <w:rsid w:val="0053297B"/>
    <w:rsid w:val="00563800"/>
    <w:rsid w:val="005A42B0"/>
    <w:rsid w:val="005A62C2"/>
    <w:rsid w:val="005B4009"/>
    <w:rsid w:val="005C1545"/>
    <w:rsid w:val="005E021C"/>
    <w:rsid w:val="005E1676"/>
    <w:rsid w:val="005E2F46"/>
    <w:rsid w:val="005E7B70"/>
    <w:rsid w:val="005F776D"/>
    <w:rsid w:val="00607865"/>
    <w:rsid w:val="00610569"/>
    <w:rsid w:val="0061179E"/>
    <w:rsid w:val="00625895"/>
    <w:rsid w:val="00642817"/>
    <w:rsid w:val="00677409"/>
    <w:rsid w:val="00693004"/>
    <w:rsid w:val="006D7348"/>
    <w:rsid w:val="006F46E8"/>
    <w:rsid w:val="00701688"/>
    <w:rsid w:val="007318DA"/>
    <w:rsid w:val="00733D73"/>
    <w:rsid w:val="0073761D"/>
    <w:rsid w:val="00742C9C"/>
    <w:rsid w:val="00765F3B"/>
    <w:rsid w:val="007B0F26"/>
    <w:rsid w:val="007B1292"/>
    <w:rsid w:val="007D3CA6"/>
    <w:rsid w:val="007D5B3F"/>
    <w:rsid w:val="007E62FA"/>
    <w:rsid w:val="007F17AF"/>
    <w:rsid w:val="00834F63"/>
    <w:rsid w:val="008643E4"/>
    <w:rsid w:val="00874DF7"/>
    <w:rsid w:val="00887938"/>
    <w:rsid w:val="008A176B"/>
    <w:rsid w:val="008A7A94"/>
    <w:rsid w:val="008C7334"/>
    <w:rsid w:val="008E0625"/>
    <w:rsid w:val="008E259B"/>
    <w:rsid w:val="008F08E9"/>
    <w:rsid w:val="00900801"/>
    <w:rsid w:val="00911257"/>
    <w:rsid w:val="00914827"/>
    <w:rsid w:val="00926412"/>
    <w:rsid w:val="009279C1"/>
    <w:rsid w:val="009421CC"/>
    <w:rsid w:val="00952679"/>
    <w:rsid w:val="00967DE8"/>
    <w:rsid w:val="00967E56"/>
    <w:rsid w:val="00982783"/>
    <w:rsid w:val="00985D0D"/>
    <w:rsid w:val="00994410"/>
    <w:rsid w:val="009B7F8B"/>
    <w:rsid w:val="009C52B5"/>
    <w:rsid w:val="009D1201"/>
    <w:rsid w:val="009D43F6"/>
    <w:rsid w:val="009D61C4"/>
    <w:rsid w:val="009E1DF2"/>
    <w:rsid w:val="00A22D2B"/>
    <w:rsid w:val="00A22E48"/>
    <w:rsid w:val="00A60509"/>
    <w:rsid w:val="00A620A4"/>
    <w:rsid w:val="00A811B4"/>
    <w:rsid w:val="00A83440"/>
    <w:rsid w:val="00AC1CB6"/>
    <w:rsid w:val="00AC272F"/>
    <w:rsid w:val="00AE0F73"/>
    <w:rsid w:val="00AE44C8"/>
    <w:rsid w:val="00B07F25"/>
    <w:rsid w:val="00B30AAD"/>
    <w:rsid w:val="00B46942"/>
    <w:rsid w:val="00B57956"/>
    <w:rsid w:val="00B66D97"/>
    <w:rsid w:val="00B715EB"/>
    <w:rsid w:val="00B76308"/>
    <w:rsid w:val="00B82586"/>
    <w:rsid w:val="00B91CB9"/>
    <w:rsid w:val="00BA0E63"/>
    <w:rsid w:val="00BA5208"/>
    <w:rsid w:val="00BA7B7B"/>
    <w:rsid w:val="00BC10FC"/>
    <w:rsid w:val="00BC709F"/>
    <w:rsid w:val="00BD30F8"/>
    <w:rsid w:val="00BE7D32"/>
    <w:rsid w:val="00C1133F"/>
    <w:rsid w:val="00C1404D"/>
    <w:rsid w:val="00C20AA9"/>
    <w:rsid w:val="00C20B54"/>
    <w:rsid w:val="00C219A4"/>
    <w:rsid w:val="00C25A89"/>
    <w:rsid w:val="00C4680C"/>
    <w:rsid w:val="00C65DBF"/>
    <w:rsid w:val="00C74533"/>
    <w:rsid w:val="00C7459B"/>
    <w:rsid w:val="00CA6187"/>
    <w:rsid w:val="00CB7BCF"/>
    <w:rsid w:val="00D05076"/>
    <w:rsid w:val="00D07720"/>
    <w:rsid w:val="00D342F7"/>
    <w:rsid w:val="00D436D0"/>
    <w:rsid w:val="00D50834"/>
    <w:rsid w:val="00DA6A46"/>
    <w:rsid w:val="00DC59A3"/>
    <w:rsid w:val="00DD0F31"/>
    <w:rsid w:val="00DD36BF"/>
    <w:rsid w:val="00E03DEA"/>
    <w:rsid w:val="00E355C6"/>
    <w:rsid w:val="00E52CA2"/>
    <w:rsid w:val="00E53734"/>
    <w:rsid w:val="00E662FC"/>
    <w:rsid w:val="00E8793D"/>
    <w:rsid w:val="00E92EBD"/>
    <w:rsid w:val="00EC4D30"/>
    <w:rsid w:val="00EC543D"/>
    <w:rsid w:val="00EC605C"/>
    <w:rsid w:val="00EC749E"/>
    <w:rsid w:val="00EE25DD"/>
    <w:rsid w:val="00F00CB5"/>
    <w:rsid w:val="00F148E4"/>
    <w:rsid w:val="00F17DA7"/>
    <w:rsid w:val="00F25340"/>
    <w:rsid w:val="00F354C9"/>
    <w:rsid w:val="00F364B5"/>
    <w:rsid w:val="00F45487"/>
    <w:rsid w:val="00F67F00"/>
    <w:rsid w:val="00F73EFC"/>
    <w:rsid w:val="00FB4271"/>
    <w:rsid w:val="00FC1836"/>
    <w:rsid w:val="00FF48DB"/>
    <w:rsid w:val="00FF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uiPriority="99" w:qFormat="1"/>
    <w:lsdException w:name="header" w:uiPriority="99" w:qFormat="1"/>
    <w:lsdException w:name="footer" w:uiPriority="99" w:qFormat="1"/>
    <w:lsdException w:name="caption" w:semiHidden="1" w:uiPriority="35" w:unhideWhenUsed="1" w:qFormat="1"/>
    <w:lsdException w:name="List Bullet" w:uiPriority="99" w:qFormat="1"/>
    <w:lsdException w:name="List Number" w:uiPriority="99" w:qFormat="1"/>
    <w:lsdException w:name="Title" w:uiPriority="10" w:qFormat="1"/>
    <w:lsdException w:name="Subtitle" w:uiPriority="11" w:qFormat="1"/>
    <w:lsdException w:name="Hyperlink" w:uiPriority="99" w:qFormat="1"/>
    <w:lsdException w:name="Strong" w:uiPriority="22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11060"/>
    <w:pPr>
      <w:spacing w:line="276" w:lineRule="auto"/>
    </w:pPr>
    <w:rPr>
      <w:rFonts w:ascii="Roboto" w:hAnsi="Roboto"/>
      <w:color w:val="262626" w:themeColor="text1" w:themeTint="D9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23576"/>
    <w:pPr>
      <w:keepNext/>
      <w:keepLines/>
      <w:spacing w:before="100" w:beforeAutospacing="1" w:after="120" w:line="240" w:lineRule="auto"/>
      <w:contextualSpacing/>
      <w:outlineLvl w:val="0"/>
    </w:pPr>
    <w:rPr>
      <w:rFonts w:ascii="Roboto Slab" w:eastAsiaTheme="majorEastAsia" w:hAnsi="Roboto Slab" w:cstheme="majorBidi"/>
      <w:b/>
      <w:bCs/>
      <w:color w:val="2581C4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23576"/>
    <w:pPr>
      <w:keepNext/>
      <w:keepLines/>
      <w:spacing w:before="100" w:beforeAutospacing="1" w:after="120" w:line="240" w:lineRule="auto"/>
      <w:contextualSpacing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semiHidden/>
    <w:unhideWhenUsed/>
    <w:qFormat/>
    <w:rsid w:val="00423576"/>
    <w:pPr>
      <w:keepNext/>
      <w:keepLines/>
      <w:spacing w:before="100" w:beforeAutospacing="1" w:after="120" w:line="240" w:lineRule="auto"/>
      <w:contextualSpacing/>
      <w:outlineLvl w:val="2"/>
    </w:pPr>
    <w:rPr>
      <w:rFonts w:eastAsiaTheme="majorEastAsia" w:cstheme="majorBidi"/>
      <w:b/>
      <w:bCs/>
      <w:i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23576"/>
    <w:pPr>
      <w:keepNext/>
      <w:keepLines/>
      <w:spacing w:before="100" w:beforeAutospacing="1" w:after="120" w:line="240" w:lineRule="auto"/>
      <w:contextualSpacing/>
      <w:outlineLvl w:val="3"/>
    </w:pPr>
    <w:rPr>
      <w:rFonts w:eastAsiaTheme="majorEastAsia" w:cstheme="majorBidi"/>
      <w:b/>
      <w:bCs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qFormat/>
    <w:rsid w:val="00423576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qFormat/>
    <w:rsid w:val="00423576"/>
    <w:pPr>
      <w:tabs>
        <w:tab w:val="center" w:pos="4703"/>
        <w:tab w:val="right" w:pos="9406"/>
      </w:tabs>
    </w:pPr>
    <w:rPr>
      <w:sz w:val="16"/>
    </w:rPr>
  </w:style>
  <w:style w:type="paragraph" w:styleId="Ballontekst">
    <w:name w:val="Balloon Text"/>
    <w:basedOn w:val="Standaard"/>
    <w:link w:val="BallontekstChar"/>
    <w:rsid w:val="00A620A4"/>
    <w:rPr>
      <w:rFonts w:ascii="Tahoma" w:hAnsi="Tahoma" w:cs="Tahoma"/>
      <w:sz w:val="16"/>
      <w:szCs w:val="16"/>
    </w:rPr>
  </w:style>
  <w:style w:type="paragraph" w:customStyle="1" w:styleId="Briefvast">
    <w:name w:val="Brief vast"/>
    <w:basedOn w:val="Standaard"/>
    <w:autoRedefine/>
    <w:rsid w:val="00B715EB"/>
    <w:pPr>
      <w:tabs>
        <w:tab w:val="left" w:pos="-1440"/>
        <w:tab w:val="left" w:pos="2552"/>
        <w:tab w:val="left" w:pos="4678"/>
      </w:tabs>
      <w:spacing w:before="20" w:after="60"/>
    </w:pPr>
    <w:rPr>
      <w:noProof/>
      <w:color w:val="0090D3"/>
      <w:sz w:val="16"/>
    </w:rPr>
  </w:style>
  <w:style w:type="character" w:styleId="Paginanummer">
    <w:name w:val="page number"/>
    <w:basedOn w:val="Standaardalinea-lettertype"/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table" w:styleId="Tabelraster">
    <w:name w:val="Table Grid"/>
    <w:basedOn w:val="Standaardtabel"/>
    <w:rsid w:val="007B1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ntekstChar">
    <w:name w:val="Ballontekst Char"/>
    <w:basedOn w:val="Standaardalinea-lettertype"/>
    <w:link w:val="Ballontekst"/>
    <w:rsid w:val="00A620A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qFormat/>
    <w:rsid w:val="00423576"/>
    <w:rPr>
      <w:color w:val="2581C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423576"/>
    <w:rPr>
      <w:rFonts w:ascii="Roboto Slab" w:eastAsiaTheme="majorEastAsia" w:hAnsi="Roboto Slab" w:cstheme="majorBidi"/>
      <w:b/>
      <w:bCs/>
      <w:color w:val="2581C4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23576"/>
    <w:rPr>
      <w:rFonts w:ascii="Roboto" w:eastAsiaTheme="majorEastAsia" w:hAnsi="Roboto" w:cstheme="majorBidi"/>
      <w:b/>
      <w:bCs/>
      <w:color w:val="000000" w:themeColor="text1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23576"/>
    <w:rPr>
      <w:rFonts w:ascii="Roboto" w:eastAsiaTheme="majorEastAsia" w:hAnsi="Roboto" w:cstheme="majorBidi"/>
      <w:b/>
      <w:bCs/>
      <w:i/>
      <w:sz w:val="20"/>
    </w:rPr>
  </w:style>
  <w:style w:type="paragraph" w:styleId="Voetnoottekst">
    <w:name w:val="footnote text"/>
    <w:basedOn w:val="Standaard"/>
    <w:link w:val="VoetnoottekstChar"/>
    <w:uiPriority w:val="99"/>
    <w:unhideWhenUsed/>
    <w:qFormat/>
    <w:rsid w:val="00423576"/>
    <w:rPr>
      <w:rFonts w:ascii="Segoe UI" w:hAnsi="Segoe UI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423576"/>
    <w:rPr>
      <w:rFonts w:ascii="Segoe UI" w:hAnsi="Segoe UI"/>
      <w:sz w:val="16"/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423576"/>
    <w:rPr>
      <w:rFonts w:ascii="Roboto" w:hAnsi="Roboto"/>
      <w:sz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23576"/>
    <w:pPr>
      <w:spacing w:after="200"/>
    </w:pPr>
    <w:rPr>
      <w:b/>
      <w:bCs/>
      <w:color w:val="000000" w:themeColor="text1"/>
      <w:sz w:val="18"/>
      <w:szCs w:val="18"/>
    </w:rPr>
  </w:style>
  <w:style w:type="paragraph" w:styleId="Lijstopsomteken">
    <w:name w:val="List Bullet"/>
    <w:basedOn w:val="Standaard"/>
    <w:uiPriority w:val="99"/>
    <w:unhideWhenUsed/>
    <w:qFormat/>
    <w:rsid w:val="00423576"/>
    <w:pPr>
      <w:numPr>
        <w:numId w:val="7"/>
      </w:numPr>
      <w:contextualSpacing/>
    </w:pPr>
  </w:style>
  <w:style w:type="paragraph" w:styleId="Lijstnummering">
    <w:name w:val="List Number"/>
    <w:basedOn w:val="Standaard"/>
    <w:uiPriority w:val="99"/>
    <w:unhideWhenUsed/>
    <w:qFormat/>
    <w:rsid w:val="00423576"/>
    <w:pPr>
      <w:numPr>
        <w:numId w:val="8"/>
      </w:numPr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423576"/>
    <w:pPr>
      <w:spacing w:before="100" w:beforeAutospacing="1" w:after="300" w:line="240" w:lineRule="auto"/>
      <w:contextualSpacing/>
    </w:pPr>
    <w:rPr>
      <w:rFonts w:ascii="Roboto Slab" w:eastAsiaTheme="majorEastAsia" w:hAnsi="Roboto Slab" w:cstheme="majorBidi"/>
      <w:color w:val="2581C4"/>
      <w:spacing w:val="5"/>
      <w:kern w:val="28"/>
      <w:sz w:val="40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23576"/>
    <w:rPr>
      <w:rFonts w:ascii="Roboto Slab" w:eastAsiaTheme="majorEastAsia" w:hAnsi="Roboto Slab" w:cstheme="majorBidi"/>
      <w:color w:val="2581C4"/>
      <w:spacing w:val="5"/>
      <w:kern w:val="28"/>
      <w:sz w:val="40"/>
      <w:szCs w:val="52"/>
    </w:rPr>
  </w:style>
  <w:style w:type="character" w:styleId="Zwaar">
    <w:name w:val="Strong"/>
    <w:uiPriority w:val="22"/>
    <w:qFormat/>
    <w:rsid w:val="00C4680C"/>
    <w:rPr>
      <w:rFonts w:ascii="Segoe UI" w:hAnsi="Segoe UI"/>
      <w:b/>
      <w:bCs/>
      <w:sz w:val="2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23576"/>
    <w:pPr>
      <w:outlineLvl w:val="9"/>
    </w:pPr>
  </w:style>
  <w:style w:type="paragraph" w:customStyle="1" w:styleId="Opsommengetal">
    <w:name w:val="Opsommen getal"/>
    <w:basedOn w:val="Standaard"/>
    <w:link w:val="OpsommengetalChar"/>
    <w:qFormat/>
    <w:rsid w:val="00423576"/>
    <w:pPr>
      <w:ind w:left="360" w:hanging="360"/>
    </w:pPr>
    <w:rPr>
      <w:rFonts w:ascii="Segoe UI" w:hAnsi="Segoe UI"/>
    </w:rPr>
  </w:style>
  <w:style w:type="character" w:customStyle="1" w:styleId="OpsommengetalChar">
    <w:name w:val="Opsommen getal Char"/>
    <w:basedOn w:val="Standaardalinea-lettertype"/>
    <w:link w:val="Opsommengetal"/>
    <w:rsid w:val="00423576"/>
    <w:rPr>
      <w:rFonts w:ascii="Segoe UI" w:hAnsi="Segoe UI"/>
      <w:color w:val="262626" w:themeColor="text1" w:themeTint="D9"/>
      <w:sz w:val="20"/>
    </w:rPr>
  </w:style>
  <w:style w:type="paragraph" w:customStyle="1" w:styleId="Opsommenbullet">
    <w:name w:val="Opsommen bullet"/>
    <w:basedOn w:val="Standaard"/>
    <w:link w:val="OpsommenbulletChar"/>
    <w:qFormat/>
    <w:rsid w:val="00423576"/>
    <w:pPr>
      <w:ind w:left="360" w:hanging="360"/>
    </w:pPr>
    <w:rPr>
      <w:rFonts w:ascii="Segoe UI" w:hAnsi="Segoe UI"/>
    </w:rPr>
  </w:style>
  <w:style w:type="character" w:customStyle="1" w:styleId="OpsommenbulletChar">
    <w:name w:val="Opsommen bullet Char"/>
    <w:basedOn w:val="Standaardalinea-lettertype"/>
    <w:link w:val="Opsommenbullet"/>
    <w:rsid w:val="00423576"/>
    <w:rPr>
      <w:rFonts w:ascii="Segoe UI" w:hAnsi="Segoe UI"/>
      <w:color w:val="262626" w:themeColor="text1" w:themeTint="D9"/>
      <w:sz w:val="20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23576"/>
    <w:rPr>
      <w:rFonts w:ascii="Roboto" w:eastAsiaTheme="majorEastAsia" w:hAnsi="Roboto" w:cstheme="majorBidi"/>
      <w:b/>
      <w:bCs/>
      <w:iCs/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423576"/>
    <w:rPr>
      <w:rFonts w:ascii="Roboto" w:hAnsi="Roboto"/>
      <w:sz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23576"/>
    <w:pPr>
      <w:numPr>
        <w:ilvl w:val="1"/>
      </w:numPr>
      <w:spacing w:before="100" w:beforeAutospacing="1" w:after="120" w:line="240" w:lineRule="auto"/>
      <w:contextualSpacing/>
    </w:pPr>
    <w:rPr>
      <w:rFonts w:eastAsiaTheme="majorEastAsia" w:cstheme="majorBidi"/>
      <w:i/>
      <w:iCs/>
      <w:sz w:val="28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23576"/>
    <w:rPr>
      <w:rFonts w:ascii="Roboto" w:eastAsiaTheme="majorEastAsia" w:hAnsi="Roboto" w:cstheme="majorBidi"/>
      <w:i/>
      <w:iCs/>
      <w:sz w:val="28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205FC7"/>
    <w:rPr>
      <w:color w:val="808080"/>
    </w:rPr>
  </w:style>
  <w:style w:type="paragraph" w:styleId="Geenafstand">
    <w:name w:val="No Spacing"/>
    <w:uiPriority w:val="1"/>
    <w:qFormat/>
    <w:rsid w:val="00375BE8"/>
    <w:rPr>
      <w:rFonts w:asciiTheme="minorHAnsi" w:hAnsiTheme="minorHAnsi" w:cstheme="minorBidi"/>
      <w:lang w:eastAsia="en-US"/>
    </w:rPr>
  </w:style>
  <w:style w:type="character" w:customStyle="1" w:styleId="Robotostijl">
    <w:name w:val="Roboto stijl"/>
    <w:basedOn w:val="Standaardalinea-lettertype"/>
    <w:uiPriority w:val="1"/>
    <w:rsid w:val="00502991"/>
    <w:rPr>
      <w:rFonts w:ascii="Roboto" w:hAnsi="Roboto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uiPriority="99" w:qFormat="1"/>
    <w:lsdException w:name="header" w:uiPriority="99" w:qFormat="1"/>
    <w:lsdException w:name="footer" w:uiPriority="99" w:qFormat="1"/>
    <w:lsdException w:name="caption" w:semiHidden="1" w:uiPriority="35" w:unhideWhenUsed="1" w:qFormat="1"/>
    <w:lsdException w:name="List Bullet" w:uiPriority="99" w:qFormat="1"/>
    <w:lsdException w:name="List Number" w:uiPriority="99" w:qFormat="1"/>
    <w:lsdException w:name="Title" w:uiPriority="10" w:qFormat="1"/>
    <w:lsdException w:name="Subtitle" w:uiPriority="11" w:qFormat="1"/>
    <w:lsdException w:name="Hyperlink" w:uiPriority="99" w:qFormat="1"/>
    <w:lsdException w:name="Strong" w:uiPriority="22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11060"/>
    <w:pPr>
      <w:spacing w:line="276" w:lineRule="auto"/>
    </w:pPr>
    <w:rPr>
      <w:rFonts w:ascii="Roboto" w:hAnsi="Roboto"/>
      <w:color w:val="262626" w:themeColor="text1" w:themeTint="D9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23576"/>
    <w:pPr>
      <w:keepNext/>
      <w:keepLines/>
      <w:spacing w:before="100" w:beforeAutospacing="1" w:after="120" w:line="240" w:lineRule="auto"/>
      <w:contextualSpacing/>
      <w:outlineLvl w:val="0"/>
    </w:pPr>
    <w:rPr>
      <w:rFonts w:ascii="Roboto Slab" w:eastAsiaTheme="majorEastAsia" w:hAnsi="Roboto Slab" w:cstheme="majorBidi"/>
      <w:b/>
      <w:bCs/>
      <w:color w:val="2581C4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23576"/>
    <w:pPr>
      <w:keepNext/>
      <w:keepLines/>
      <w:spacing w:before="100" w:beforeAutospacing="1" w:after="120" w:line="240" w:lineRule="auto"/>
      <w:contextualSpacing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semiHidden/>
    <w:unhideWhenUsed/>
    <w:qFormat/>
    <w:rsid w:val="00423576"/>
    <w:pPr>
      <w:keepNext/>
      <w:keepLines/>
      <w:spacing w:before="100" w:beforeAutospacing="1" w:after="120" w:line="240" w:lineRule="auto"/>
      <w:contextualSpacing/>
      <w:outlineLvl w:val="2"/>
    </w:pPr>
    <w:rPr>
      <w:rFonts w:eastAsiaTheme="majorEastAsia" w:cstheme="majorBidi"/>
      <w:b/>
      <w:bCs/>
      <w:i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23576"/>
    <w:pPr>
      <w:keepNext/>
      <w:keepLines/>
      <w:spacing w:before="100" w:beforeAutospacing="1" w:after="120" w:line="240" w:lineRule="auto"/>
      <w:contextualSpacing/>
      <w:outlineLvl w:val="3"/>
    </w:pPr>
    <w:rPr>
      <w:rFonts w:eastAsiaTheme="majorEastAsia" w:cstheme="majorBidi"/>
      <w:b/>
      <w:bCs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qFormat/>
    <w:rsid w:val="00423576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qFormat/>
    <w:rsid w:val="00423576"/>
    <w:pPr>
      <w:tabs>
        <w:tab w:val="center" w:pos="4703"/>
        <w:tab w:val="right" w:pos="9406"/>
      </w:tabs>
    </w:pPr>
    <w:rPr>
      <w:sz w:val="16"/>
    </w:rPr>
  </w:style>
  <w:style w:type="paragraph" w:styleId="Ballontekst">
    <w:name w:val="Balloon Text"/>
    <w:basedOn w:val="Standaard"/>
    <w:link w:val="BallontekstChar"/>
    <w:rsid w:val="00A620A4"/>
    <w:rPr>
      <w:rFonts w:ascii="Tahoma" w:hAnsi="Tahoma" w:cs="Tahoma"/>
      <w:sz w:val="16"/>
      <w:szCs w:val="16"/>
    </w:rPr>
  </w:style>
  <w:style w:type="paragraph" w:customStyle="1" w:styleId="Briefvast">
    <w:name w:val="Brief vast"/>
    <w:basedOn w:val="Standaard"/>
    <w:autoRedefine/>
    <w:rsid w:val="00B715EB"/>
    <w:pPr>
      <w:tabs>
        <w:tab w:val="left" w:pos="-1440"/>
        <w:tab w:val="left" w:pos="2552"/>
        <w:tab w:val="left" w:pos="4678"/>
      </w:tabs>
      <w:spacing w:before="20" w:after="60"/>
    </w:pPr>
    <w:rPr>
      <w:noProof/>
      <w:color w:val="0090D3"/>
      <w:sz w:val="16"/>
    </w:rPr>
  </w:style>
  <w:style w:type="character" w:styleId="Paginanummer">
    <w:name w:val="page number"/>
    <w:basedOn w:val="Standaardalinea-lettertype"/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table" w:styleId="Tabelraster">
    <w:name w:val="Table Grid"/>
    <w:basedOn w:val="Standaardtabel"/>
    <w:rsid w:val="007B1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ntekstChar">
    <w:name w:val="Ballontekst Char"/>
    <w:basedOn w:val="Standaardalinea-lettertype"/>
    <w:link w:val="Ballontekst"/>
    <w:rsid w:val="00A620A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qFormat/>
    <w:rsid w:val="00423576"/>
    <w:rPr>
      <w:color w:val="2581C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423576"/>
    <w:rPr>
      <w:rFonts w:ascii="Roboto Slab" w:eastAsiaTheme="majorEastAsia" w:hAnsi="Roboto Slab" w:cstheme="majorBidi"/>
      <w:b/>
      <w:bCs/>
      <w:color w:val="2581C4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23576"/>
    <w:rPr>
      <w:rFonts w:ascii="Roboto" w:eastAsiaTheme="majorEastAsia" w:hAnsi="Roboto" w:cstheme="majorBidi"/>
      <w:b/>
      <w:bCs/>
      <w:color w:val="000000" w:themeColor="text1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23576"/>
    <w:rPr>
      <w:rFonts w:ascii="Roboto" w:eastAsiaTheme="majorEastAsia" w:hAnsi="Roboto" w:cstheme="majorBidi"/>
      <w:b/>
      <w:bCs/>
      <w:i/>
      <w:sz w:val="20"/>
    </w:rPr>
  </w:style>
  <w:style w:type="paragraph" w:styleId="Voetnoottekst">
    <w:name w:val="footnote text"/>
    <w:basedOn w:val="Standaard"/>
    <w:link w:val="VoetnoottekstChar"/>
    <w:uiPriority w:val="99"/>
    <w:unhideWhenUsed/>
    <w:qFormat/>
    <w:rsid w:val="00423576"/>
    <w:rPr>
      <w:rFonts w:ascii="Segoe UI" w:hAnsi="Segoe UI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423576"/>
    <w:rPr>
      <w:rFonts w:ascii="Segoe UI" w:hAnsi="Segoe UI"/>
      <w:sz w:val="16"/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423576"/>
    <w:rPr>
      <w:rFonts w:ascii="Roboto" w:hAnsi="Roboto"/>
      <w:sz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23576"/>
    <w:pPr>
      <w:spacing w:after="200"/>
    </w:pPr>
    <w:rPr>
      <w:b/>
      <w:bCs/>
      <w:color w:val="000000" w:themeColor="text1"/>
      <w:sz w:val="18"/>
      <w:szCs w:val="18"/>
    </w:rPr>
  </w:style>
  <w:style w:type="paragraph" w:styleId="Lijstopsomteken">
    <w:name w:val="List Bullet"/>
    <w:basedOn w:val="Standaard"/>
    <w:uiPriority w:val="99"/>
    <w:unhideWhenUsed/>
    <w:qFormat/>
    <w:rsid w:val="00423576"/>
    <w:pPr>
      <w:numPr>
        <w:numId w:val="7"/>
      </w:numPr>
      <w:contextualSpacing/>
    </w:pPr>
  </w:style>
  <w:style w:type="paragraph" w:styleId="Lijstnummering">
    <w:name w:val="List Number"/>
    <w:basedOn w:val="Standaard"/>
    <w:uiPriority w:val="99"/>
    <w:unhideWhenUsed/>
    <w:qFormat/>
    <w:rsid w:val="00423576"/>
    <w:pPr>
      <w:numPr>
        <w:numId w:val="8"/>
      </w:numPr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423576"/>
    <w:pPr>
      <w:spacing w:before="100" w:beforeAutospacing="1" w:after="300" w:line="240" w:lineRule="auto"/>
      <w:contextualSpacing/>
    </w:pPr>
    <w:rPr>
      <w:rFonts w:ascii="Roboto Slab" w:eastAsiaTheme="majorEastAsia" w:hAnsi="Roboto Slab" w:cstheme="majorBidi"/>
      <w:color w:val="2581C4"/>
      <w:spacing w:val="5"/>
      <w:kern w:val="28"/>
      <w:sz w:val="40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23576"/>
    <w:rPr>
      <w:rFonts w:ascii="Roboto Slab" w:eastAsiaTheme="majorEastAsia" w:hAnsi="Roboto Slab" w:cstheme="majorBidi"/>
      <w:color w:val="2581C4"/>
      <w:spacing w:val="5"/>
      <w:kern w:val="28"/>
      <w:sz w:val="40"/>
      <w:szCs w:val="52"/>
    </w:rPr>
  </w:style>
  <w:style w:type="character" w:styleId="Zwaar">
    <w:name w:val="Strong"/>
    <w:uiPriority w:val="22"/>
    <w:qFormat/>
    <w:rsid w:val="00C4680C"/>
    <w:rPr>
      <w:rFonts w:ascii="Segoe UI" w:hAnsi="Segoe UI"/>
      <w:b/>
      <w:bCs/>
      <w:sz w:val="2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23576"/>
    <w:pPr>
      <w:outlineLvl w:val="9"/>
    </w:pPr>
  </w:style>
  <w:style w:type="paragraph" w:customStyle="1" w:styleId="Opsommengetal">
    <w:name w:val="Opsommen getal"/>
    <w:basedOn w:val="Standaard"/>
    <w:link w:val="OpsommengetalChar"/>
    <w:qFormat/>
    <w:rsid w:val="00423576"/>
    <w:pPr>
      <w:ind w:left="360" w:hanging="360"/>
    </w:pPr>
    <w:rPr>
      <w:rFonts w:ascii="Segoe UI" w:hAnsi="Segoe UI"/>
    </w:rPr>
  </w:style>
  <w:style w:type="character" w:customStyle="1" w:styleId="OpsommengetalChar">
    <w:name w:val="Opsommen getal Char"/>
    <w:basedOn w:val="Standaardalinea-lettertype"/>
    <w:link w:val="Opsommengetal"/>
    <w:rsid w:val="00423576"/>
    <w:rPr>
      <w:rFonts w:ascii="Segoe UI" w:hAnsi="Segoe UI"/>
      <w:color w:val="262626" w:themeColor="text1" w:themeTint="D9"/>
      <w:sz w:val="20"/>
    </w:rPr>
  </w:style>
  <w:style w:type="paragraph" w:customStyle="1" w:styleId="Opsommenbullet">
    <w:name w:val="Opsommen bullet"/>
    <w:basedOn w:val="Standaard"/>
    <w:link w:val="OpsommenbulletChar"/>
    <w:qFormat/>
    <w:rsid w:val="00423576"/>
    <w:pPr>
      <w:ind w:left="360" w:hanging="360"/>
    </w:pPr>
    <w:rPr>
      <w:rFonts w:ascii="Segoe UI" w:hAnsi="Segoe UI"/>
    </w:rPr>
  </w:style>
  <w:style w:type="character" w:customStyle="1" w:styleId="OpsommenbulletChar">
    <w:name w:val="Opsommen bullet Char"/>
    <w:basedOn w:val="Standaardalinea-lettertype"/>
    <w:link w:val="Opsommenbullet"/>
    <w:rsid w:val="00423576"/>
    <w:rPr>
      <w:rFonts w:ascii="Segoe UI" w:hAnsi="Segoe UI"/>
      <w:color w:val="262626" w:themeColor="text1" w:themeTint="D9"/>
      <w:sz w:val="20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23576"/>
    <w:rPr>
      <w:rFonts w:ascii="Roboto" w:eastAsiaTheme="majorEastAsia" w:hAnsi="Roboto" w:cstheme="majorBidi"/>
      <w:b/>
      <w:bCs/>
      <w:iCs/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423576"/>
    <w:rPr>
      <w:rFonts w:ascii="Roboto" w:hAnsi="Roboto"/>
      <w:sz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23576"/>
    <w:pPr>
      <w:numPr>
        <w:ilvl w:val="1"/>
      </w:numPr>
      <w:spacing w:before="100" w:beforeAutospacing="1" w:after="120" w:line="240" w:lineRule="auto"/>
      <w:contextualSpacing/>
    </w:pPr>
    <w:rPr>
      <w:rFonts w:eastAsiaTheme="majorEastAsia" w:cstheme="majorBidi"/>
      <w:i/>
      <w:iCs/>
      <w:sz w:val="28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23576"/>
    <w:rPr>
      <w:rFonts w:ascii="Roboto" w:eastAsiaTheme="majorEastAsia" w:hAnsi="Roboto" w:cstheme="majorBidi"/>
      <w:i/>
      <w:iCs/>
      <w:sz w:val="28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205FC7"/>
    <w:rPr>
      <w:color w:val="808080"/>
    </w:rPr>
  </w:style>
  <w:style w:type="paragraph" w:styleId="Geenafstand">
    <w:name w:val="No Spacing"/>
    <w:uiPriority w:val="1"/>
    <w:qFormat/>
    <w:rsid w:val="00375BE8"/>
    <w:rPr>
      <w:rFonts w:asciiTheme="minorHAnsi" w:hAnsiTheme="minorHAnsi" w:cstheme="minorBidi"/>
      <w:lang w:eastAsia="en-US"/>
    </w:rPr>
  </w:style>
  <w:style w:type="character" w:customStyle="1" w:styleId="Robotostijl">
    <w:name w:val="Roboto stijl"/>
    <w:basedOn w:val="Standaardalinea-lettertype"/>
    <w:uiPriority w:val="1"/>
    <w:rsid w:val="00502991"/>
    <w:rPr>
      <w:rFonts w:ascii="Roboto" w:hAnsi="Robo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C469134FB3D4F2CB3F89A14C382A0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698D7A-9E7C-4B43-93F0-1F451CB09446}"/>
      </w:docPartPr>
      <w:docPartBody>
        <w:p w:rsidR="00415035" w:rsidRDefault="00B227D8" w:rsidP="00B227D8">
          <w:pPr>
            <w:pStyle w:val="0C469134FB3D4F2CB3F89A14C382A02218"/>
          </w:pPr>
          <w:r>
            <w:rPr>
              <w:rFonts w:ascii="Roboto" w:hAnsi="Roboto" w:cs="Arial"/>
              <w:sz w:val="16"/>
              <w:szCs w:val="16"/>
            </w:rPr>
            <w:t xml:space="preserve"> </w:t>
          </w:r>
        </w:p>
      </w:docPartBody>
    </w:docPart>
    <w:docPart>
      <w:docPartPr>
        <w:name w:val="C600006A7B0C4893996718A9036C09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64764C-09E4-4EFC-AE26-60E05EF3415B}"/>
      </w:docPartPr>
      <w:docPartBody>
        <w:p w:rsidR="00415035" w:rsidRDefault="00B227D8" w:rsidP="00B227D8">
          <w:pPr>
            <w:pStyle w:val="C600006A7B0C4893996718A9036C094018"/>
          </w:pPr>
          <w:r>
            <w:rPr>
              <w:rFonts w:ascii="Roboto" w:hAnsi="Roboto" w:cs="Arial"/>
              <w:sz w:val="16"/>
              <w:szCs w:val="16"/>
            </w:rPr>
            <w:t xml:space="preserve">  </w:t>
          </w:r>
        </w:p>
      </w:docPartBody>
    </w:docPart>
    <w:docPart>
      <w:docPartPr>
        <w:name w:val="B8999650CF084471B428471F94A397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0FE520-37E4-4970-AB4E-EF9EC97CED50}"/>
      </w:docPartPr>
      <w:docPartBody>
        <w:p w:rsidR="00E441E3" w:rsidRDefault="00B227D8" w:rsidP="00B227D8">
          <w:pPr>
            <w:pStyle w:val="B8999650CF084471B428471F94A397919"/>
          </w:pPr>
          <w:r>
            <w:rPr>
              <w:rFonts w:ascii="Roboto" w:hAnsi="Roboto" w:cs="Arial"/>
              <w:sz w:val="16"/>
              <w:szCs w:val="16"/>
            </w:rPr>
            <w:t xml:space="preserve"> </w:t>
          </w:r>
        </w:p>
      </w:docPartBody>
    </w:docPart>
    <w:docPart>
      <w:docPartPr>
        <w:name w:val="AEEE4E9DF6854278A5F23B74C4D178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879B0F-89E3-4839-B0A2-66AE29675600}"/>
      </w:docPartPr>
      <w:docPartBody>
        <w:p w:rsidR="00E441E3" w:rsidRDefault="00B227D8" w:rsidP="00B227D8">
          <w:pPr>
            <w:pStyle w:val="AEEE4E9DF6854278A5F23B74C4D178769"/>
          </w:pPr>
          <w:r>
            <w:rPr>
              <w:rFonts w:ascii="Roboto" w:hAnsi="Roboto" w:cs="Arial"/>
              <w:sz w:val="16"/>
              <w:szCs w:val="16"/>
            </w:rPr>
            <w:t xml:space="preserve"> </w:t>
          </w:r>
        </w:p>
      </w:docPartBody>
    </w:docPart>
    <w:docPart>
      <w:docPartPr>
        <w:name w:val="75F14364829344699C3EBBA986815D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FC98A-6448-4288-AC75-09F5748DAA62}"/>
      </w:docPartPr>
      <w:docPartBody>
        <w:p w:rsidR="00E441E3" w:rsidRDefault="00B227D8" w:rsidP="00B227D8">
          <w:pPr>
            <w:pStyle w:val="75F14364829344699C3EBBA986815D269"/>
          </w:pPr>
          <w:r>
            <w:rPr>
              <w:rFonts w:ascii="Roboto" w:hAnsi="Roboto" w:cs="Arial"/>
              <w:sz w:val="16"/>
              <w:szCs w:val="16"/>
            </w:rPr>
            <w:t xml:space="preserve"> </w:t>
          </w:r>
        </w:p>
      </w:docPartBody>
    </w:docPart>
    <w:docPart>
      <w:docPartPr>
        <w:name w:val="2CACBE2C131D473996FC9EE359968F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DDDDAC-AA2B-43D6-B17B-B5F2F6670AA4}"/>
      </w:docPartPr>
      <w:docPartBody>
        <w:p w:rsidR="00E441E3" w:rsidRDefault="00B227D8" w:rsidP="00B227D8">
          <w:pPr>
            <w:pStyle w:val="2CACBE2C131D473996FC9EE359968F4C9"/>
          </w:pPr>
          <w:r>
            <w:rPr>
              <w:rFonts w:ascii="Roboto" w:hAnsi="Roboto" w:cs="Arial"/>
              <w:sz w:val="16"/>
              <w:szCs w:val="16"/>
            </w:rPr>
            <w:t xml:space="preserve"> </w:t>
          </w:r>
        </w:p>
      </w:docPartBody>
    </w:docPart>
    <w:docPart>
      <w:docPartPr>
        <w:name w:val="4D9A390BB5BA49D08CC1CAD7FE7D9D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8C66E0-CF7D-4985-B6A4-64D43EBB76B8}"/>
      </w:docPartPr>
      <w:docPartBody>
        <w:p w:rsidR="00E441E3" w:rsidRDefault="00B227D8" w:rsidP="00B227D8">
          <w:pPr>
            <w:pStyle w:val="4D9A390BB5BA49D08CC1CAD7FE7D9D209"/>
          </w:pPr>
          <w:r>
            <w:rPr>
              <w:rFonts w:ascii="Roboto" w:hAnsi="Roboto" w:cs="Arial"/>
              <w:sz w:val="16"/>
              <w:szCs w:val="16"/>
            </w:rPr>
            <w:t xml:space="preserve"> </w:t>
          </w:r>
        </w:p>
      </w:docPartBody>
    </w:docPart>
    <w:docPart>
      <w:docPartPr>
        <w:name w:val="856F7B6927204562856A1B81E19D83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25BD19-076C-49A8-8698-43D9AD039C04}"/>
      </w:docPartPr>
      <w:docPartBody>
        <w:p w:rsidR="00000000" w:rsidRDefault="00B227D8" w:rsidP="00B227D8">
          <w:pPr>
            <w:pStyle w:val="856F7B6927204562856A1B81E19D83C6"/>
          </w:pPr>
          <w:r w:rsidRPr="007D3CA6">
            <w:rPr>
              <w:rStyle w:val="Tekstvantijdelijkeaanduiding"/>
              <w:rFonts w:ascii="Roboto" w:hAnsi="Roboto"/>
              <w:sz w:val="16"/>
              <w:szCs w:val="16"/>
            </w:rPr>
            <w:t>Klik hier als u een datum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B5B"/>
    <w:rsid w:val="00157AE8"/>
    <w:rsid w:val="001F4E60"/>
    <w:rsid w:val="00415035"/>
    <w:rsid w:val="004468DA"/>
    <w:rsid w:val="007F091F"/>
    <w:rsid w:val="0082569A"/>
    <w:rsid w:val="00A14B5B"/>
    <w:rsid w:val="00A90E2B"/>
    <w:rsid w:val="00B227D8"/>
    <w:rsid w:val="00B9417D"/>
    <w:rsid w:val="00BF4A2E"/>
    <w:rsid w:val="00D347B8"/>
    <w:rsid w:val="00E441E3"/>
    <w:rsid w:val="00FA3CCC"/>
    <w:rsid w:val="00FB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227D8"/>
    <w:rPr>
      <w:color w:val="808080"/>
    </w:rPr>
  </w:style>
  <w:style w:type="paragraph" w:customStyle="1" w:styleId="C5E9D46386A945408EE83D6B31EC628A">
    <w:name w:val="C5E9D46386A945408EE83D6B31EC628A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">
    <w:name w:val="E84594E6B0C14B66A071EA9604D6A595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">
    <w:name w:val="26391E0CFA924B1BAB248769F4E06924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">
    <w:name w:val="45730BBF050A4C9E8EC26387155BFDC3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">
    <w:name w:val="F673DEA7ED1B4310B5477597AF5C6FE3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">
    <w:name w:val="3067B3A589AD4FB781B3DBE51B4B6570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">
    <w:name w:val="6E0BB52FC90541C9BFDA109927E63976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">
    <w:name w:val="E9FF76A8185A401A98088E3889576A60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">
    <w:name w:val="6A2C9BD2D2EA498382EACACB8AB81152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">
    <w:name w:val="DC6E7874124B4A72B15740C38D6EC088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">
    <w:name w:val="C95F0719FF3942F3913FB3DDC08C14F4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BF21C3FEE9E40368FBB1B25DCA279B8">
    <w:name w:val="CBF21C3FEE9E40368FBB1B25DCA279B8"/>
    <w:rsid w:val="00A14B5B"/>
  </w:style>
  <w:style w:type="paragraph" w:customStyle="1" w:styleId="C5E9D46386A945408EE83D6B31EC628A1">
    <w:name w:val="C5E9D46386A945408EE83D6B31EC628A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">
    <w:name w:val="E84594E6B0C14B66A071EA9604D6A595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">
    <w:name w:val="26391E0CFA924B1BAB248769F4E0692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">
    <w:name w:val="45730BBF050A4C9E8EC26387155BFDC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">
    <w:name w:val="F673DEA7ED1B4310B5477597AF5C6FE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">
    <w:name w:val="3067B3A589AD4FB781B3DBE51B4B6570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">
    <w:name w:val="6E0BB52FC90541C9BFDA109927E63976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">
    <w:name w:val="E9FF76A8185A401A98088E3889576A60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">
    <w:name w:val="6A2C9BD2D2EA498382EACACB8AB8115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">
    <w:name w:val="DC6E7874124B4A72B15740C38D6EC088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">
    <w:name w:val="C95F0719FF3942F3913FB3DDC08C14F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">
    <w:name w:val="A252284BF7C44BBDBDE1A30F82D7D8BE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">
    <w:name w:val="3DA47BC60D4D42FE9AE6ED0473A023ED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">
    <w:name w:val="C5E9D46386A945408EE83D6B31EC628A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">
    <w:name w:val="E84594E6B0C14B66A071EA9604D6A595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">
    <w:name w:val="26391E0CFA924B1BAB248769F4E0692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">
    <w:name w:val="45730BBF050A4C9E8EC26387155BFDC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">
    <w:name w:val="F673DEA7ED1B4310B5477597AF5C6FE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">
    <w:name w:val="3067B3A589AD4FB781B3DBE51B4B6570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">
    <w:name w:val="6E0BB52FC90541C9BFDA109927E63976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">
    <w:name w:val="E9FF76A8185A401A98088E3889576A60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">
    <w:name w:val="6A2C9BD2D2EA498382EACACB8AB8115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">
    <w:name w:val="DC6E7874124B4A72B15740C38D6EC088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">
    <w:name w:val="C95F0719FF3942F3913FB3DDC08C14F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">
    <w:name w:val="A252284BF7C44BBDBDE1A30F82D7D8BE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">
    <w:name w:val="3DA47BC60D4D42FE9AE6ED0473A023E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">
    <w:name w:val="3ABE6D921DCE40B5A789FB61FD04DB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">
    <w:name w:val="D85C4E7E5BBA4DC8AD01D04B3894E20E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">
    <w:name w:val="3C5FF0B3D79546AA952C9AC4AB68BE6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">
    <w:name w:val="7326D471A2A64938B64F6220D963A3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">
    <w:name w:val="BD719D6DEA08417FBF3B6C3850C43C3D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">
    <w:name w:val="21125661440F4276A175983BAADE635B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">
    <w:name w:val="967D4C4B45D149A1A17A379BD9CE766C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">
    <w:name w:val="1D35DAC64C4649C0B26ED4E2C8E096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">
    <w:name w:val="35A1B2EE10F64598B6E2F0352BB434ED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">
    <w:name w:val="E42B6CEB00A8441CB14DD16622F4446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">
    <w:name w:val="C04CF30EDE124D01B9167AF30F1E5E5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">
    <w:name w:val="4255203F8FF3456B8E2046845B9504A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">
    <w:name w:val="229A182DA6BD4962AE96EE1C132BC85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A33A16676E24C1AB6B81E89BC7CA4E0">
    <w:name w:val="CA33A16676E24C1AB6B81E89BC7CA4E0"/>
    <w:rsid w:val="00A90E2B"/>
  </w:style>
  <w:style w:type="paragraph" w:customStyle="1" w:styleId="8B314B552CE74026A51C20B94703C4A6">
    <w:name w:val="8B314B552CE74026A51C20B94703C4A6"/>
    <w:rsid w:val="00A90E2B"/>
  </w:style>
  <w:style w:type="paragraph" w:customStyle="1" w:styleId="6660EC06D4384FD79E60477ECD237D5D">
    <w:name w:val="6660EC06D4384FD79E60477ECD237D5D"/>
    <w:rsid w:val="00A90E2B"/>
  </w:style>
  <w:style w:type="paragraph" w:customStyle="1" w:styleId="4B87F0C72BD848638AF83FC72B566B0F">
    <w:name w:val="4B87F0C72BD848638AF83FC72B566B0F"/>
    <w:rsid w:val="00A90E2B"/>
  </w:style>
  <w:style w:type="paragraph" w:customStyle="1" w:styleId="C5E9D46386A945408EE83D6B31EC628A3">
    <w:name w:val="C5E9D46386A945408EE83D6B31EC628A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">
    <w:name w:val="E84594E6B0C14B66A071EA9604D6A595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">
    <w:name w:val="26391E0CFA924B1BAB248769F4E0692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">
    <w:name w:val="45730BBF050A4C9E8EC26387155BFDC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">
    <w:name w:val="F673DEA7ED1B4310B5477597AF5C6FE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">
    <w:name w:val="3067B3A589AD4FB781B3DBE51B4B6570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">
    <w:name w:val="6E0BB52FC90541C9BFDA109927E63976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">
    <w:name w:val="E9FF76A8185A401A98088E3889576A60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">
    <w:name w:val="6A2C9BD2D2EA498382EACACB8AB8115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">
    <w:name w:val="DC6E7874124B4A72B15740C38D6EC088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3">
    <w:name w:val="C95F0719FF3942F3913FB3DDC08C14F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">
    <w:name w:val="A252284BF7C44BBDBDE1A30F82D7D8BE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">
    <w:name w:val="3DA47BC60D4D42FE9AE6ED0473A023E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">
    <w:name w:val="3ABE6D921DCE40B5A789FB61FD04DB47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">
    <w:name w:val="D85C4E7E5BBA4DC8AD01D04B3894E20E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">
    <w:name w:val="3C5FF0B3D79546AA952C9AC4AB68BE66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">
    <w:name w:val="7326D471A2A64938B64F6220D963A33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">
    <w:name w:val="BD719D6DEA08417FBF3B6C3850C43C3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">
    <w:name w:val="21125661440F4276A175983BAADE635B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">
    <w:name w:val="967D4C4B45D149A1A17A379BD9CE766C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">
    <w:name w:val="1D35DAC64C4649C0B26ED4E2C8E0962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">
    <w:name w:val="35A1B2EE10F64598B6E2F0352BB434E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">
    <w:name w:val="E42B6CEB00A8441CB14DD16622F4446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">
    <w:name w:val="C04CF30EDE124D01B9167AF30F1E5E5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">
    <w:name w:val="4255203F8FF3456B8E2046845B9504A5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">
    <w:name w:val="229A182DA6BD4962AE96EE1C132BC85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">
    <w:name w:val="8B314B552CE74026A51C20B94703C4A6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660EC06D4384FD79E60477ECD237D5D1">
    <w:name w:val="6660EC06D4384FD79E60477ECD237D5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">
    <w:name w:val="4B87F0C72BD848638AF83FC72B566B0F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4">
    <w:name w:val="C5E9D46386A945408EE83D6B31EC628A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4">
    <w:name w:val="E84594E6B0C14B66A071EA9604D6A595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4">
    <w:name w:val="26391E0CFA924B1BAB248769F4E0692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4">
    <w:name w:val="45730BBF050A4C9E8EC26387155BFDC3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4">
    <w:name w:val="F673DEA7ED1B4310B5477597AF5C6FE3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4">
    <w:name w:val="3067B3A589AD4FB781B3DBE51B4B6570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4">
    <w:name w:val="6E0BB52FC90541C9BFDA109927E63976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4">
    <w:name w:val="E9FF76A8185A401A98088E3889576A60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4">
    <w:name w:val="6A2C9BD2D2EA498382EACACB8AB8115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4">
    <w:name w:val="DC6E7874124B4A72B15740C38D6EC088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4">
    <w:name w:val="C95F0719FF3942F3913FB3DDC08C14F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3">
    <w:name w:val="A252284BF7C44BBDBDE1A30F82D7D8BE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3">
    <w:name w:val="3DA47BC60D4D42FE9AE6ED0473A023ED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2">
    <w:name w:val="3ABE6D921DCE40B5A789FB61FD04DB47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2">
    <w:name w:val="D85C4E7E5BBA4DC8AD01D04B3894E20E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2">
    <w:name w:val="3C5FF0B3D79546AA952C9AC4AB68BE66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2">
    <w:name w:val="7326D471A2A64938B64F6220D963A33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2">
    <w:name w:val="BD719D6DEA08417FBF3B6C3850C43C3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2">
    <w:name w:val="21125661440F4276A175983BAADE635B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2">
    <w:name w:val="967D4C4B45D149A1A17A379BD9CE766C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2">
    <w:name w:val="1D35DAC64C4649C0B26ED4E2C8E0962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2">
    <w:name w:val="35A1B2EE10F64598B6E2F0352BB434E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2">
    <w:name w:val="E42B6CEB00A8441CB14DD16622F4446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2">
    <w:name w:val="C04CF30EDE124D01B9167AF30F1E5E5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2">
    <w:name w:val="4255203F8FF3456B8E2046845B9504A5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2">
    <w:name w:val="229A182DA6BD4962AE96EE1C132BC85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">
    <w:name w:val="8B314B552CE74026A51C20B94703C4A6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660EC06D4384FD79E60477ECD237D5D2">
    <w:name w:val="6660EC06D4384FD79E60477ECD237D5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">
    <w:name w:val="4B87F0C72BD848638AF83FC72B566B0F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">
    <w:name w:val="83833189A7724EF6BE75A2EBF576B1EF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">
    <w:name w:val="F16B048BBA3A426D8A5225B7D77E12A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5">
    <w:name w:val="C5E9D46386A945408EE83D6B31EC628A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5">
    <w:name w:val="E84594E6B0C14B66A071EA9604D6A595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5">
    <w:name w:val="26391E0CFA924B1BAB248769F4E0692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5">
    <w:name w:val="45730BBF050A4C9E8EC26387155BFDC3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5">
    <w:name w:val="F673DEA7ED1B4310B5477597AF5C6FE3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5">
    <w:name w:val="3067B3A589AD4FB781B3DBE51B4B6570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5">
    <w:name w:val="6E0BB52FC90541C9BFDA109927E63976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5">
    <w:name w:val="E9FF76A8185A401A98088E3889576A60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5">
    <w:name w:val="6A2C9BD2D2EA498382EACACB8AB8115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5">
    <w:name w:val="DC6E7874124B4A72B15740C38D6EC088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5">
    <w:name w:val="C95F0719FF3942F3913FB3DDC08C14F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4">
    <w:name w:val="A252284BF7C44BBDBDE1A30F82D7D8BE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4">
    <w:name w:val="3DA47BC60D4D42FE9AE6ED0473A023ED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3">
    <w:name w:val="3ABE6D921DCE40B5A789FB61FD04DB47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3">
    <w:name w:val="D85C4E7E5BBA4DC8AD01D04B3894E20E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3">
    <w:name w:val="3C5FF0B3D79546AA952C9AC4AB68BE66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3">
    <w:name w:val="7326D471A2A64938B64F6220D963A33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3">
    <w:name w:val="BD719D6DEA08417FBF3B6C3850C43C3D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3">
    <w:name w:val="21125661440F4276A175983BAADE635B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3">
    <w:name w:val="967D4C4B45D149A1A17A379BD9CE766C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3">
    <w:name w:val="1D35DAC64C4649C0B26ED4E2C8E0962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3">
    <w:name w:val="35A1B2EE10F64598B6E2F0352BB434ED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3">
    <w:name w:val="E42B6CEB00A8441CB14DD16622F4446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3">
    <w:name w:val="C04CF30EDE124D01B9167AF30F1E5E5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3">
    <w:name w:val="4255203F8FF3456B8E2046845B9504A5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3">
    <w:name w:val="229A182DA6BD4962AE96EE1C132BC85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3">
    <w:name w:val="8B314B552CE74026A51C20B94703C4A6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3">
    <w:name w:val="4B87F0C72BD848638AF83FC72B566B0F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">
    <w:name w:val="83833189A7724EF6BE75A2EBF576B1EF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">
    <w:name w:val="F16B048BBA3A426D8A5225B7D77E12A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6">
    <w:name w:val="C5E9D46386A945408EE83D6B31EC628A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6">
    <w:name w:val="E84594E6B0C14B66A071EA9604D6A595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6">
    <w:name w:val="26391E0CFA924B1BAB248769F4E0692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6">
    <w:name w:val="45730BBF050A4C9E8EC26387155BFDC3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6">
    <w:name w:val="F673DEA7ED1B4310B5477597AF5C6FE3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6">
    <w:name w:val="3067B3A589AD4FB781B3DBE51B4B6570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6">
    <w:name w:val="6E0BB52FC90541C9BFDA109927E63976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6">
    <w:name w:val="E9FF76A8185A401A98088E3889576A60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6">
    <w:name w:val="6A2C9BD2D2EA498382EACACB8AB8115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6">
    <w:name w:val="DC6E7874124B4A72B15740C38D6EC088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6">
    <w:name w:val="C95F0719FF3942F3913FB3DDC08C14F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5">
    <w:name w:val="A252284BF7C44BBDBDE1A30F82D7D8BE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5">
    <w:name w:val="3DA47BC60D4D42FE9AE6ED0473A023ED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4">
    <w:name w:val="3ABE6D921DCE40B5A789FB61FD04DB47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4">
    <w:name w:val="D85C4E7E5BBA4DC8AD01D04B3894E20E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4">
    <w:name w:val="3C5FF0B3D79546AA952C9AC4AB68BE66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4">
    <w:name w:val="7326D471A2A64938B64F6220D963A33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4">
    <w:name w:val="BD719D6DEA08417FBF3B6C3850C43C3D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4">
    <w:name w:val="21125661440F4276A175983BAADE635B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4">
    <w:name w:val="967D4C4B45D149A1A17A379BD9CE766C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4">
    <w:name w:val="1D35DAC64C4649C0B26ED4E2C8E0962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4">
    <w:name w:val="35A1B2EE10F64598B6E2F0352BB434ED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4">
    <w:name w:val="E42B6CEB00A8441CB14DD16622F4446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4">
    <w:name w:val="C04CF30EDE124D01B9167AF30F1E5E53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4">
    <w:name w:val="4255203F8FF3456B8E2046845B9504A5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4">
    <w:name w:val="229A182DA6BD4962AE96EE1C132BC85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4">
    <w:name w:val="8B314B552CE74026A51C20B94703C4A6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4">
    <w:name w:val="4B87F0C72BD848638AF83FC72B566B0F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">
    <w:name w:val="83833189A7724EF6BE75A2EBF576B1EF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">
    <w:name w:val="F16B048BBA3A426D8A5225B7D77E12A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7">
    <w:name w:val="C5E9D46386A945408EE83D6B31EC628A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7">
    <w:name w:val="E84594E6B0C14B66A071EA9604D6A595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7">
    <w:name w:val="26391E0CFA924B1BAB248769F4E0692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7">
    <w:name w:val="45730BBF050A4C9E8EC26387155BFDC3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7">
    <w:name w:val="F673DEA7ED1B4310B5477597AF5C6FE3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7">
    <w:name w:val="3067B3A589AD4FB781B3DBE51B4B6570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7">
    <w:name w:val="6E0BB52FC90541C9BFDA109927E63976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7">
    <w:name w:val="E9FF76A8185A401A98088E3889576A60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7">
    <w:name w:val="6A2C9BD2D2EA498382EACACB8AB8115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7">
    <w:name w:val="DC6E7874124B4A72B15740C38D6EC088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7">
    <w:name w:val="C95F0719FF3942F3913FB3DDC08C14F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6">
    <w:name w:val="A252284BF7C44BBDBDE1A30F82D7D8BE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6">
    <w:name w:val="3DA47BC60D4D42FE9AE6ED0473A023ED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5">
    <w:name w:val="3ABE6D921DCE40B5A789FB61FD04DB47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5">
    <w:name w:val="D85C4E7E5BBA4DC8AD01D04B3894E20E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5">
    <w:name w:val="3C5FF0B3D79546AA952C9AC4AB68BE66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5">
    <w:name w:val="7326D471A2A64938B64F6220D963A33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5">
    <w:name w:val="BD719D6DEA08417FBF3B6C3850C43C3D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5">
    <w:name w:val="21125661440F4276A175983BAADE635B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5">
    <w:name w:val="967D4C4B45D149A1A17A379BD9CE766C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5">
    <w:name w:val="1D35DAC64C4649C0B26ED4E2C8E0962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5">
    <w:name w:val="35A1B2EE10F64598B6E2F0352BB434ED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5">
    <w:name w:val="E42B6CEB00A8441CB14DD16622F4446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5">
    <w:name w:val="C04CF30EDE124D01B9167AF30F1E5E53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5">
    <w:name w:val="4255203F8FF3456B8E2046845B9504A5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5">
    <w:name w:val="229A182DA6BD4962AE96EE1C132BC85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5">
    <w:name w:val="8B314B552CE74026A51C20B94703C4A6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5">
    <w:name w:val="4B87F0C72BD848638AF83FC72B566B0F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3">
    <w:name w:val="83833189A7724EF6BE75A2EBF576B1EF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">
    <w:name w:val="F16B048BBA3A426D8A5225B7D77E12A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8">
    <w:name w:val="C5E9D46386A945408EE83D6B31EC628A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8">
    <w:name w:val="E84594E6B0C14B66A071EA9604D6A595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8">
    <w:name w:val="26391E0CFA924B1BAB248769F4E0692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8">
    <w:name w:val="45730BBF050A4C9E8EC26387155BFDC3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8">
    <w:name w:val="F673DEA7ED1B4310B5477597AF5C6FE3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8">
    <w:name w:val="3067B3A589AD4FB781B3DBE51B4B6570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8">
    <w:name w:val="6E0BB52FC90541C9BFDA109927E63976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8">
    <w:name w:val="E9FF76A8185A401A98088E3889576A60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8">
    <w:name w:val="6A2C9BD2D2EA498382EACACB8AB8115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8">
    <w:name w:val="DC6E7874124B4A72B15740C38D6EC088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8">
    <w:name w:val="C95F0719FF3942F3913FB3DDC08C14F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7">
    <w:name w:val="A252284BF7C44BBDBDE1A30F82D7D8BE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7">
    <w:name w:val="3DA47BC60D4D42FE9AE6ED0473A023ED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6">
    <w:name w:val="3ABE6D921DCE40B5A789FB61FD04DB47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6">
    <w:name w:val="D85C4E7E5BBA4DC8AD01D04B3894E20E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6">
    <w:name w:val="3C5FF0B3D79546AA952C9AC4AB68BE66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6">
    <w:name w:val="7326D471A2A64938B64F6220D963A33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6">
    <w:name w:val="BD719D6DEA08417FBF3B6C3850C43C3D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6">
    <w:name w:val="21125661440F4276A175983BAADE635B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6">
    <w:name w:val="967D4C4B45D149A1A17A379BD9CE766C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6">
    <w:name w:val="1D35DAC64C4649C0B26ED4E2C8E0962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6">
    <w:name w:val="35A1B2EE10F64598B6E2F0352BB434ED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6">
    <w:name w:val="E42B6CEB00A8441CB14DD16622F4446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6">
    <w:name w:val="C04CF30EDE124D01B9167AF30F1E5E53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6">
    <w:name w:val="4255203F8FF3456B8E2046845B9504A5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6">
    <w:name w:val="229A182DA6BD4962AE96EE1C132BC85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6">
    <w:name w:val="8B314B552CE74026A51C20B94703C4A6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6">
    <w:name w:val="4B87F0C72BD848638AF83FC72B566B0F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4">
    <w:name w:val="83833189A7724EF6BE75A2EBF576B1EF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4">
    <w:name w:val="F16B048BBA3A426D8A5225B7D77E12A3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9">
    <w:name w:val="C5E9D46386A945408EE83D6B31EC628A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9">
    <w:name w:val="E84594E6B0C14B66A071EA9604D6A595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9">
    <w:name w:val="26391E0CFA924B1BAB248769F4E0692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9">
    <w:name w:val="45730BBF050A4C9E8EC26387155BFDC3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9">
    <w:name w:val="F673DEA7ED1B4310B5477597AF5C6FE3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9">
    <w:name w:val="3067B3A589AD4FB781B3DBE51B4B6570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9">
    <w:name w:val="6E0BB52FC90541C9BFDA109927E63976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9">
    <w:name w:val="E9FF76A8185A401A98088E3889576A60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9">
    <w:name w:val="6A2C9BD2D2EA498382EACACB8AB8115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9">
    <w:name w:val="DC6E7874124B4A72B15740C38D6EC088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9">
    <w:name w:val="C95F0719FF3942F3913FB3DDC08C14F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8">
    <w:name w:val="A252284BF7C44BBDBDE1A30F82D7D8BE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8">
    <w:name w:val="3DA47BC60D4D42FE9AE6ED0473A023ED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7">
    <w:name w:val="3ABE6D921DCE40B5A789FB61FD04DB47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7">
    <w:name w:val="D85C4E7E5BBA4DC8AD01D04B3894E20E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7">
    <w:name w:val="3C5FF0B3D79546AA952C9AC4AB68BE66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7">
    <w:name w:val="7326D471A2A64938B64F6220D963A33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7">
    <w:name w:val="BD719D6DEA08417FBF3B6C3850C43C3D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7">
    <w:name w:val="21125661440F4276A175983BAADE635B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7">
    <w:name w:val="967D4C4B45D149A1A17A379BD9CE766C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7">
    <w:name w:val="1D35DAC64C4649C0B26ED4E2C8E0962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7">
    <w:name w:val="35A1B2EE10F64598B6E2F0352BB434ED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7">
    <w:name w:val="E42B6CEB00A8441CB14DD16622F4446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7">
    <w:name w:val="C04CF30EDE124D01B9167AF30F1E5E53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7">
    <w:name w:val="4255203F8FF3456B8E2046845B9504A5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7">
    <w:name w:val="229A182DA6BD4962AE96EE1C132BC85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7">
    <w:name w:val="8B314B552CE74026A51C20B94703C4A6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7">
    <w:name w:val="4B87F0C72BD848638AF83FC72B566B0F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5">
    <w:name w:val="83833189A7724EF6BE75A2EBF576B1EF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5">
    <w:name w:val="F16B048BBA3A426D8A5225B7D77E12A3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0">
    <w:name w:val="C5E9D46386A945408EE83D6B31EC628A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0">
    <w:name w:val="E84594E6B0C14B66A071EA9604D6A595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0">
    <w:name w:val="26391E0CFA924B1BAB248769F4E0692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0">
    <w:name w:val="45730BBF050A4C9E8EC26387155BFDC3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0">
    <w:name w:val="F673DEA7ED1B4310B5477597AF5C6FE3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0">
    <w:name w:val="3067B3A589AD4FB781B3DBE51B4B6570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0">
    <w:name w:val="6E0BB52FC90541C9BFDA109927E63976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0">
    <w:name w:val="E9FF76A8185A401A98088E3889576A60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0">
    <w:name w:val="6A2C9BD2D2EA498382EACACB8AB81152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0">
    <w:name w:val="DC6E7874124B4A72B15740C38D6EC088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0">
    <w:name w:val="C95F0719FF3942F3913FB3DDC08C14F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9">
    <w:name w:val="A252284BF7C44BBDBDE1A30F82D7D8BE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9">
    <w:name w:val="3DA47BC60D4D42FE9AE6ED0473A023ED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8">
    <w:name w:val="3ABE6D921DCE40B5A789FB61FD04DB47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8">
    <w:name w:val="D85C4E7E5BBA4DC8AD01D04B3894E20E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8">
    <w:name w:val="3C5FF0B3D79546AA952C9AC4AB68BE66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8">
    <w:name w:val="7326D471A2A64938B64F6220D963A33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8">
    <w:name w:val="BD719D6DEA08417FBF3B6C3850C43C3D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8">
    <w:name w:val="21125661440F4276A175983BAADE635B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8">
    <w:name w:val="967D4C4B45D149A1A17A379BD9CE766C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8">
    <w:name w:val="1D35DAC64C4649C0B26ED4E2C8E0962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8">
    <w:name w:val="35A1B2EE10F64598B6E2F0352BB434ED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8">
    <w:name w:val="E42B6CEB00A8441CB14DD16622F4446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8">
    <w:name w:val="C04CF30EDE124D01B9167AF30F1E5E53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8">
    <w:name w:val="4255203F8FF3456B8E2046845B9504A5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8">
    <w:name w:val="229A182DA6BD4962AE96EE1C132BC85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8">
    <w:name w:val="8B314B552CE74026A51C20B94703C4A6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8">
    <w:name w:val="4B87F0C72BD848638AF83FC72B566B0F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6">
    <w:name w:val="83833189A7724EF6BE75A2EBF576B1EF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6">
    <w:name w:val="F16B048BBA3A426D8A5225B7D77E12A3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1">
    <w:name w:val="C5E9D46386A945408EE83D6B31EC628A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1">
    <w:name w:val="E84594E6B0C14B66A071EA9604D6A595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1">
    <w:name w:val="26391E0CFA924B1BAB248769F4E0692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1">
    <w:name w:val="45730BBF050A4C9E8EC26387155BFDC3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1">
    <w:name w:val="F673DEA7ED1B4310B5477597AF5C6FE3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1">
    <w:name w:val="3067B3A589AD4FB781B3DBE51B4B6570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1">
    <w:name w:val="6E0BB52FC90541C9BFDA109927E63976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1">
    <w:name w:val="E9FF76A8185A401A98088E3889576A60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1">
    <w:name w:val="6A2C9BD2D2EA498382EACACB8AB81152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1">
    <w:name w:val="DC6E7874124B4A72B15740C38D6EC088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1">
    <w:name w:val="C95F0719FF3942F3913FB3DDC08C14F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0">
    <w:name w:val="A252284BF7C44BBDBDE1A30F82D7D8BE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0">
    <w:name w:val="3DA47BC60D4D42FE9AE6ED0473A023ED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9">
    <w:name w:val="3ABE6D921DCE40B5A789FB61FD04DB47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9">
    <w:name w:val="D85C4E7E5BBA4DC8AD01D04B3894E20E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9">
    <w:name w:val="3C5FF0B3D79546AA952C9AC4AB68BE66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9">
    <w:name w:val="7326D471A2A64938B64F6220D963A33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9">
    <w:name w:val="BD719D6DEA08417FBF3B6C3850C43C3D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9">
    <w:name w:val="21125661440F4276A175983BAADE635B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9">
    <w:name w:val="967D4C4B45D149A1A17A379BD9CE766C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9">
    <w:name w:val="1D35DAC64C4649C0B26ED4E2C8E0962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9">
    <w:name w:val="35A1B2EE10F64598B6E2F0352BB434ED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9">
    <w:name w:val="E42B6CEB00A8441CB14DD16622F4446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9">
    <w:name w:val="C04CF30EDE124D01B9167AF30F1E5E53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9">
    <w:name w:val="4255203F8FF3456B8E2046845B9504A5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9">
    <w:name w:val="229A182DA6BD4962AE96EE1C132BC85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9">
    <w:name w:val="8B314B552CE74026A51C20B94703C4A6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9">
    <w:name w:val="4B87F0C72BD848638AF83FC72B566B0F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7">
    <w:name w:val="83833189A7724EF6BE75A2EBF576B1EF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7">
    <w:name w:val="F16B048BBA3A426D8A5225B7D77E12A3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2">
    <w:name w:val="C5E9D46386A945408EE83D6B31EC628A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2">
    <w:name w:val="E84594E6B0C14B66A071EA9604D6A595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2">
    <w:name w:val="26391E0CFA924B1BAB248769F4E0692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2">
    <w:name w:val="45730BBF050A4C9E8EC26387155BFDC3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2">
    <w:name w:val="F673DEA7ED1B4310B5477597AF5C6FE3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2">
    <w:name w:val="3067B3A589AD4FB781B3DBE51B4B6570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2">
    <w:name w:val="6E0BB52FC90541C9BFDA109927E63976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2">
    <w:name w:val="E9FF76A8185A401A98088E3889576A60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2">
    <w:name w:val="6A2C9BD2D2EA498382EACACB8AB81152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2">
    <w:name w:val="DC6E7874124B4A72B15740C38D6EC088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2">
    <w:name w:val="C95F0719FF3942F3913FB3DDC08C14F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1">
    <w:name w:val="A252284BF7C44BBDBDE1A30F82D7D8BE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1">
    <w:name w:val="3DA47BC60D4D42FE9AE6ED0473A023E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0">
    <w:name w:val="3ABE6D921DCE40B5A789FB61FD04DB47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0">
    <w:name w:val="D85C4E7E5BBA4DC8AD01D04B3894E20E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0">
    <w:name w:val="3C5FF0B3D79546AA952C9AC4AB68BE66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0">
    <w:name w:val="7326D471A2A64938B64F6220D963A331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0">
    <w:name w:val="BD719D6DEA08417FBF3B6C3850C43C3D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0">
    <w:name w:val="21125661440F4276A175983BAADE635B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0">
    <w:name w:val="967D4C4B45D149A1A17A379BD9CE766C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0">
    <w:name w:val="1D35DAC64C4649C0B26ED4E2C8E0962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0">
    <w:name w:val="35A1B2EE10F64598B6E2F0352BB434ED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0">
    <w:name w:val="E42B6CEB00A8441CB14DD16622F44461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0">
    <w:name w:val="C04CF30EDE124D01B9167AF30F1E5E53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0">
    <w:name w:val="4255203F8FF3456B8E2046845B9504A5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0">
    <w:name w:val="229A182DA6BD4962AE96EE1C132BC85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0">
    <w:name w:val="8B314B552CE74026A51C20B94703C4A6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0">
    <w:name w:val="4B87F0C72BD848638AF83FC72B566B0F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8">
    <w:name w:val="83833189A7724EF6BE75A2EBF576B1EF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8">
    <w:name w:val="F16B048BBA3A426D8A5225B7D77E12A3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3">
    <w:name w:val="C5E9D46386A945408EE83D6B31EC628A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3">
    <w:name w:val="E84594E6B0C14B66A071EA9604D6A595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3">
    <w:name w:val="26391E0CFA924B1BAB248769F4E0692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3">
    <w:name w:val="45730BBF050A4C9E8EC26387155BFDC3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3">
    <w:name w:val="F673DEA7ED1B4310B5477597AF5C6FE3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3">
    <w:name w:val="3067B3A589AD4FB781B3DBE51B4B6570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3">
    <w:name w:val="6E0BB52FC90541C9BFDA109927E63976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3">
    <w:name w:val="E9FF76A8185A401A98088E3889576A60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3">
    <w:name w:val="6A2C9BD2D2EA498382EACACB8AB81152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3">
    <w:name w:val="DC6E7874124B4A72B15740C38D6EC088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3">
    <w:name w:val="C95F0719FF3942F3913FB3DDC08C14F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2">
    <w:name w:val="A252284BF7C44BBDBDE1A30F82D7D8BE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2">
    <w:name w:val="3DA47BC60D4D42FE9AE6ED0473A023E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1">
    <w:name w:val="3ABE6D921DCE40B5A789FB61FD04DB47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1">
    <w:name w:val="D85C4E7E5BBA4DC8AD01D04B3894E20E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1">
    <w:name w:val="3C5FF0B3D79546AA952C9AC4AB68BE66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1">
    <w:name w:val="7326D471A2A64938B64F6220D963A331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1">
    <w:name w:val="BD719D6DEA08417FBF3B6C3850C43C3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1">
    <w:name w:val="21125661440F4276A175983BAADE635B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1">
    <w:name w:val="967D4C4B45D149A1A17A379BD9CE766C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1">
    <w:name w:val="1D35DAC64C4649C0B26ED4E2C8E0962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1">
    <w:name w:val="35A1B2EE10F64598B6E2F0352BB434E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1">
    <w:name w:val="E42B6CEB00A8441CB14DD16622F44461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1">
    <w:name w:val="C04CF30EDE124D01B9167AF30F1E5E53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1">
    <w:name w:val="4255203F8FF3456B8E2046845B9504A5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1">
    <w:name w:val="229A182DA6BD4962AE96EE1C132BC85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1">
    <w:name w:val="8B314B552CE74026A51C20B94703C4A6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1">
    <w:name w:val="4B87F0C72BD848638AF83FC72B566B0F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9">
    <w:name w:val="83833189A7724EF6BE75A2EBF576B1EF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9">
    <w:name w:val="F16B048BBA3A426D8A5225B7D77E12A3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4">
    <w:name w:val="C5E9D46386A945408EE83D6B31EC628A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4">
    <w:name w:val="E84594E6B0C14B66A071EA9604D6A595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4">
    <w:name w:val="26391E0CFA924B1BAB248769F4E0692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4">
    <w:name w:val="45730BBF050A4C9E8EC26387155BFDC3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4">
    <w:name w:val="F673DEA7ED1B4310B5477597AF5C6FE3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4">
    <w:name w:val="3067B3A589AD4FB781B3DBE51B4B6570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4">
    <w:name w:val="6E0BB52FC90541C9BFDA109927E63976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4">
    <w:name w:val="E9FF76A8185A401A98088E3889576A60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4">
    <w:name w:val="6A2C9BD2D2EA498382EACACB8AB81152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4">
    <w:name w:val="DC6E7874124B4A72B15740C38D6EC088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4">
    <w:name w:val="C95F0719FF3942F3913FB3DDC08C14F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3">
    <w:name w:val="A252284BF7C44BBDBDE1A30F82D7D8BE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3">
    <w:name w:val="3DA47BC60D4D42FE9AE6ED0473A023E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2">
    <w:name w:val="3ABE6D921DCE40B5A789FB61FD04DB47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2">
    <w:name w:val="D85C4E7E5BBA4DC8AD01D04B3894E20E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2">
    <w:name w:val="3C5FF0B3D79546AA952C9AC4AB68BE66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2">
    <w:name w:val="7326D471A2A64938B64F6220D963A331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2">
    <w:name w:val="BD719D6DEA08417FBF3B6C3850C43C3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2">
    <w:name w:val="21125661440F4276A175983BAADE635B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2">
    <w:name w:val="967D4C4B45D149A1A17A379BD9CE766C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2">
    <w:name w:val="1D35DAC64C4649C0B26ED4E2C8E0962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2">
    <w:name w:val="35A1B2EE10F64598B6E2F0352BB434E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2">
    <w:name w:val="E42B6CEB00A8441CB14DD16622F44461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2">
    <w:name w:val="C04CF30EDE124D01B9167AF30F1E5E53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2">
    <w:name w:val="4255203F8FF3456B8E2046845B9504A5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2">
    <w:name w:val="229A182DA6BD4962AE96EE1C132BC85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2">
    <w:name w:val="8B314B552CE74026A51C20B94703C4A6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2">
    <w:name w:val="4B87F0C72BD848638AF83FC72B566B0F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0">
    <w:name w:val="83833189A7724EF6BE75A2EBF576B1EF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0">
    <w:name w:val="F16B048BBA3A426D8A5225B7D77E12A3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5">
    <w:name w:val="C5E9D46386A945408EE83D6B31EC628A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5">
    <w:name w:val="E84594E6B0C14B66A071EA9604D6A595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5">
    <w:name w:val="26391E0CFA924B1BAB248769F4E0692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5">
    <w:name w:val="45730BBF050A4C9E8EC26387155BFDC3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5">
    <w:name w:val="F673DEA7ED1B4310B5477597AF5C6FE3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5">
    <w:name w:val="3067B3A589AD4FB781B3DBE51B4B6570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5">
    <w:name w:val="6E0BB52FC90541C9BFDA109927E63976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5">
    <w:name w:val="E9FF76A8185A401A98088E3889576A60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5">
    <w:name w:val="6A2C9BD2D2EA498382EACACB8AB81152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5">
    <w:name w:val="DC6E7874124B4A72B15740C38D6EC088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5">
    <w:name w:val="C95F0719FF3942F3913FB3DDC08C14F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4">
    <w:name w:val="A252284BF7C44BBDBDE1A30F82D7D8BE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4">
    <w:name w:val="3DA47BC60D4D42FE9AE6ED0473A023E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3">
    <w:name w:val="3ABE6D921DCE40B5A789FB61FD04DB47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3">
    <w:name w:val="D85C4E7E5BBA4DC8AD01D04B3894E20E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3">
    <w:name w:val="3C5FF0B3D79546AA952C9AC4AB68BE66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3">
    <w:name w:val="7326D471A2A64938B64F6220D963A331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3">
    <w:name w:val="BD719D6DEA08417FBF3B6C3850C43C3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3">
    <w:name w:val="21125661440F4276A175983BAADE635B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3">
    <w:name w:val="967D4C4B45D149A1A17A379BD9CE766C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3">
    <w:name w:val="1D35DAC64C4649C0B26ED4E2C8E0962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3">
    <w:name w:val="35A1B2EE10F64598B6E2F0352BB434E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3">
    <w:name w:val="E42B6CEB00A8441CB14DD16622F44461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3">
    <w:name w:val="C04CF30EDE124D01B9167AF30F1E5E53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3">
    <w:name w:val="4255203F8FF3456B8E2046845B9504A5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3">
    <w:name w:val="229A182DA6BD4962AE96EE1C132BC85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3">
    <w:name w:val="8B314B552CE74026A51C20B94703C4A6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3">
    <w:name w:val="4B87F0C72BD848638AF83FC72B566B0F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1">
    <w:name w:val="83833189A7724EF6BE75A2EBF576B1EF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1">
    <w:name w:val="F16B048BBA3A426D8A5225B7D77E12A3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6">
    <w:name w:val="C5E9D46386A945408EE83D6B31EC628A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6">
    <w:name w:val="E84594E6B0C14B66A071EA9604D6A595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6">
    <w:name w:val="26391E0CFA924B1BAB248769F4E0692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6">
    <w:name w:val="45730BBF050A4C9E8EC26387155BFDC3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6">
    <w:name w:val="F673DEA7ED1B4310B5477597AF5C6FE3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6">
    <w:name w:val="3067B3A589AD4FB781B3DBE51B4B6570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6">
    <w:name w:val="6E0BB52FC90541C9BFDA109927E63976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6">
    <w:name w:val="E9FF76A8185A401A98088E3889576A60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6">
    <w:name w:val="6A2C9BD2D2EA498382EACACB8AB81152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6">
    <w:name w:val="DC6E7874124B4A72B15740C38D6EC088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6">
    <w:name w:val="C95F0719FF3942F3913FB3DDC08C14F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5">
    <w:name w:val="A252284BF7C44BBDBDE1A30F82D7D8BE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5">
    <w:name w:val="3DA47BC60D4D42FE9AE6ED0473A023E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4">
    <w:name w:val="3ABE6D921DCE40B5A789FB61FD04DB47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4">
    <w:name w:val="D85C4E7E5BBA4DC8AD01D04B3894E20E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4">
    <w:name w:val="3C5FF0B3D79546AA952C9AC4AB68BE66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4">
    <w:name w:val="7326D471A2A64938B64F6220D963A331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4">
    <w:name w:val="BD719D6DEA08417FBF3B6C3850C43C3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4">
    <w:name w:val="21125661440F4276A175983BAADE635B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4">
    <w:name w:val="967D4C4B45D149A1A17A379BD9CE766C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4">
    <w:name w:val="1D35DAC64C4649C0B26ED4E2C8E0962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4">
    <w:name w:val="35A1B2EE10F64598B6E2F0352BB434E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4">
    <w:name w:val="E42B6CEB00A8441CB14DD16622F44461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4">
    <w:name w:val="C04CF30EDE124D01B9167AF30F1E5E53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4">
    <w:name w:val="4255203F8FF3456B8E2046845B9504A5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4">
    <w:name w:val="229A182DA6BD4962AE96EE1C132BC85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4">
    <w:name w:val="8B314B552CE74026A51C20B94703C4A6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4">
    <w:name w:val="4B87F0C72BD848638AF83FC72B566B0F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2">
    <w:name w:val="83833189A7724EF6BE75A2EBF576B1EF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2">
    <w:name w:val="F16B048BBA3A426D8A5225B7D77E12A3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7">
    <w:name w:val="C5E9D46386A945408EE83D6B31EC628A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7">
    <w:name w:val="E84594E6B0C14B66A071EA9604D6A595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7">
    <w:name w:val="26391E0CFA924B1BAB248769F4E0692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7">
    <w:name w:val="45730BBF050A4C9E8EC26387155BFDC3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7">
    <w:name w:val="F673DEA7ED1B4310B5477597AF5C6FE3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7">
    <w:name w:val="3067B3A589AD4FB781B3DBE51B4B6570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7">
    <w:name w:val="6E0BB52FC90541C9BFDA109927E63976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7">
    <w:name w:val="E9FF76A8185A401A98088E3889576A60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7">
    <w:name w:val="6A2C9BD2D2EA498382EACACB8AB81152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7">
    <w:name w:val="DC6E7874124B4A72B15740C38D6EC088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5E9D46386A945408EE83D6B31EC628A18">
    <w:name w:val="C5E9D46386A945408EE83D6B31EC628A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8">
    <w:name w:val="E84594E6B0C14B66A071EA9604D6A595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8">
    <w:name w:val="26391E0CFA924B1BAB248769F4E0692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8">
    <w:name w:val="45730BBF050A4C9E8EC26387155BFDC3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8">
    <w:name w:val="F673DEA7ED1B4310B5477597AF5C6FE3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8">
    <w:name w:val="3067B3A589AD4FB781B3DBE51B4B6570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8">
    <w:name w:val="6E0BB52FC90541C9BFDA109927E63976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8">
    <w:name w:val="E9FF76A8185A401A98088E3889576A60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8">
    <w:name w:val="6A2C9BD2D2EA498382EACACB8AB81152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8">
    <w:name w:val="DC6E7874124B4A72B15740C38D6EC088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7">
    <w:name w:val="C95F0719FF3942F3913FB3DDC08C14F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6">
    <w:name w:val="A252284BF7C44BBDBDE1A30F82D7D8BE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6">
    <w:name w:val="3DA47BC60D4D42FE9AE6ED0473A023E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5">
    <w:name w:val="3ABE6D921DCE40B5A789FB61FD04DB47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5">
    <w:name w:val="D85C4E7E5BBA4DC8AD01D04B3894E20E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5">
    <w:name w:val="3C5FF0B3D79546AA952C9AC4AB68BE66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5">
    <w:name w:val="7326D471A2A64938B64F6220D963A331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5">
    <w:name w:val="BD719D6DEA08417FBF3B6C3850C43C3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5">
    <w:name w:val="21125661440F4276A175983BAADE635B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5">
    <w:name w:val="967D4C4B45D149A1A17A379BD9CE766C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5">
    <w:name w:val="1D35DAC64C4649C0B26ED4E2C8E0962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5">
    <w:name w:val="35A1B2EE10F64598B6E2F0352BB434E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5">
    <w:name w:val="E42B6CEB00A8441CB14DD16622F44461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5">
    <w:name w:val="C04CF30EDE124D01B9167AF30F1E5E53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5">
    <w:name w:val="4255203F8FF3456B8E2046845B9504A5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5">
    <w:name w:val="229A182DA6BD4962AE96EE1C132BC85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5">
    <w:name w:val="8B314B552CE74026A51C20B94703C4A6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5">
    <w:name w:val="4B87F0C72BD848638AF83FC72B566B0F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3">
    <w:name w:val="83833189A7724EF6BE75A2EBF576B1EF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3">
    <w:name w:val="F16B048BBA3A426D8A5225B7D77E12A3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9">
    <w:name w:val="C5E9D46386A945408EE83D6B31EC628A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9">
    <w:name w:val="E84594E6B0C14B66A071EA9604D6A595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9">
    <w:name w:val="26391E0CFA924B1BAB248769F4E0692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9">
    <w:name w:val="45730BBF050A4C9E8EC26387155BFDC3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9">
    <w:name w:val="F673DEA7ED1B4310B5477597AF5C6FE3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9">
    <w:name w:val="3067B3A589AD4FB781B3DBE51B4B6570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9">
    <w:name w:val="6E0BB52FC90541C9BFDA109927E63976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9">
    <w:name w:val="E9FF76A8185A401A98088E3889576A60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9">
    <w:name w:val="6A2C9BD2D2EA498382EACACB8AB81152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9">
    <w:name w:val="DC6E7874124B4A72B15740C38D6EC088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8">
    <w:name w:val="C95F0719FF3942F3913FB3DDC08C14F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7">
    <w:name w:val="A252284BF7C44BBDBDE1A30F82D7D8BE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7">
    <w:name w:val="3DA47BC60D4D42FE9AE6ED0473A023ED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6">
    <w:name w:val="3ABE6D921DCE40B5A789FB61FD04DB47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6">
    <w:name w:val="D85C4E7E5BBA4DC8AD01D04B3894E20E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6">
    <w:name w:val="3C5FF0B3D79546AA952C9AC4AB68BE66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6">
    <w:name w:val="7326D471A2A64938B64F6220D963A331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6">
    <w:name w:val="BD719D6DEA08417FBF3B6C3850C43C3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6">
    <w:name w:val="21125661440F4276A175983BAADE635B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6">
    <w:name w:val="967D4C4B45D149A1A17A379BD9CE766C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6">
    <w:name w:val="1D35DAC64C4649C0B26ED4E2C8E0962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6">
    <w:name w:val="35A1B2EE10F64598B6E2F0352BB434E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6">
    <w:name w:val="E42B6CEB00A8441CB14DD16622F44461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6">
    <w:name w:val="C04CF30EDE124D01B9167AF30F1E5E53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6">
    <w:name w:val="4255203F8FF3456B8E2046845B9504A5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6">
    <w:name w:val="229A182DA6BD4962AE96EE1C132BC85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6">
    <w:name w:val="8B314B552CE74026A51C20B94703C4A6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6">
    <w:name w:val="4B87F0C72BD848638AF83FC72B566B0F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4">
    <w:name w:val="83833189A7724EF6BE75A2EBF576B1EF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4">
    <w:name w:val="F16B048BBA3A426D8A5225B7D77E12A3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C3F0FAE05B447B6B50D6034CF7A42DE">
    <w:name w:val="8C3F0FAE05B447B6B50D6034CF7A42DE"/>
    <w:rsid w:val="00A90E2B"/>
  </w:style>
  <w:style w:type="paragraph" w:customStyle="1" w:styleId="C5E9D46386A945408EE83D6B31EC628A20">
    <w:name w:val="C5E9D46386A945408EE83D6B31EC628A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0">
    <w:name w:val="E84594E6B0C14B66A071EA9604D6A595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0">
    <w:name w:val="26391E0CFA924B1BAB248769F4E0692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0">
    <w:name w:val="45730BBF050A4C9E8EC26387155BFDC3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0">
    <w:name w:val="F673DEA7ED1B4310B5477597AF5C6FE3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0">
    <w:name w:val="3067B3A589AD4FB781B3DBE51B4B6570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0">
    <w:name w:val="6E0BB52FC90541C9BFDA109927E63976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0">
    <w:name w:val="E9FF76A8185A401A98088E3889576A60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0">
    <w:name w:val="6A2C9BD2D2EA498382EACACB8AB81152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0">
    <w:name w:val="DC6E7874124B4A72B15740C38D6EC088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8C3F0FAE05B447B6B50D6034CF7A42DE1">
    <w:name w:val="8C3F0FAE05B447B6B50D6034CF7A42DE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8">
    <w:name w:val="A252284BF7C44BBDBDE1A30F82D7D8BE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8">
    <w:name w:val="3DA47BC60D4D42FE9AE6ED0473A023ED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7">
    <w:name w:val="3ABE6D921DCE40B5A789FB61FD04DB47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7">
    <w:name w:val="D85C4E7E5BBA4DC8AD01D04B3894E20E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7">
    <w:name w:val="3C5FF0B3D79546AA952C9AC4AB68BE66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7">
    <w:name w:val="7326D471A2A64938B64F6220D963A331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7">
    <w:name w:val="BD719D6DEA08417FBF3B6C3850C43C3D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7">
    <w:name w:val="21125661440F4276A175983BAADE635B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7">
    <w:name w:val="967D4C4B45D149A1A17A379BD9CE766C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7">
    <w:name w:val="1D35DAC64C4649C0B26ED4E2C8E0962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7">
    <w:name w:val="35A1B2EE10F64598B6E2F0352BB434ED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7">
    <w:name w:val="E42B6CEB00A8441CB14DD16622F44461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7">
    <w:name w:val="C04CF30EDE124D01B9167AF30F1E5E53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7">
    <w:name w:val="4255203F8FF3456B8E2046845B9504A5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7">
    <w:name w:val="229A182DA6BD4962AE96EE1C132BC85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7">
    <w:name w:val="8B314B552CE74026A51C20B94703C4A6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7">
    <w:name w:val="4B87F0C72BD848638AF83FC72B566B0F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5">
    <w:name w:val="83833189A7724EF6BE75A2EBF576B1EF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5">
    <w:name w:val="F16B048BBA3A426D8A5225B7D77E12A3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1">
    <w:name w:val="C5E9D46386A945408EE83D6B31EC628A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1">
    <w:name w:val="E84594E6B0C14B66A071EA9604D6A595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1">
    <w:name w:val="26391E0CFA924B1BAB248769F4E0692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1">
    <w:name w:val="45730BBF050A4C9E8EC26387155BFDC3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1">
    <w:name w:val="F673DEA7ED1B4310B5477597AF5C6FE3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1">
    <w:name w:val="3067B3A589AD4FB781B3DBE51B4B6570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1">
    <w:name w:val="6E0BB52FC90541C9BFDA109927E63976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1">
    <w:name w:val="E9FF76A8185A401A98088E3889576A60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1">
    <w:name w:val="6A2C9BD2D2EA498382EACACB8AB81152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1">
    <w:name w:val="DC6E7874124B4A72B15740C38D6EC088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9">
    <w:name w:val="C95F0719FF3942F3913FB3DDC08C14F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9">
    <w:name w:val="A252284BF7C44BBDBDE1A30F82D7D8BE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9">
    <w:name w:val="3DA47BC60D4D42FE9AE6ED0473A023ED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8">
    <w:name w:val="3ABE6D921DCE40B5A789FB61FD04DB47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8">
    <w:name w:val="D85C4E7E5BBA4DC8AD01D04B3894E20E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8">
    <w:name w:val="3C5FF0B3D79546AA952C9AC4AB68BE66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8">
    <w:name w:val="7326D471A2A64938B64F6220D963A331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8">
    <w:name w:val="BD719D6DEA08417FBF3B6C3850C43C3D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8">
    <w:name w:val="21125661440F4276A175983BAADE635B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8">
    <w:name w:val="967D4C4B45D149A1A17A379BD9CE766C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8">
    <w:name w:val="1D35DAC64C4649C0B26ED4E2C8E0962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8">
    <w:name w:val="35A1B2EE10F64598B6E2F0352BB434ED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8">
    <w:name w:val="E42B6CEB00A8441CB14DD16622F44461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8">
    <w:name w:val="C04CF30EDE124D01B9167AF30F1E5E53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8">
    <w:name w:val="4255203F8FF3456B8E2046845B9504A5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8">
    <w:name w:val="229A182DA6BD4962AE96EE1C132BC85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8">
    <w:name w:val="8B314B552CE74026A51C20B94703C4A6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8">
    <w:name w:val="4B87F0C72BD848638AF83FC72B566B0F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6">
    <w:name w:val="83833189A7724EF6BE75A2EBF576B1EF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6">
    <w:name w:val="F16B048BBA3A426D8A5225B7D77E12A3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2">
    <w:name w:val="C5E9D46386A945408EE83D6B31EC628A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2">
    <w:name w:val="E84594E6B0C14B66A071EA9604D6A595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2">
    <w:name w:val="26391E0CFA924B1BAB248769F4E06924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2">
    <w:name w:val="45730BBF050A4C9E8EC26387155BFDC3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2">
    <w:name w:val="F673DEA7ED1B4310B5477597AF5C6FE3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2">
    <w:name w:val="3067B3A589AD4FB781B3DBE51B4B6570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2">
    <w:name w:val="6E0BB52FC90541C9BFDA109927E63976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2">
    <w:name w:val="E9FF76A8185A401A98088E3889576A60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2">
    <w:name w:val="6A2C9BD2D2EA498382EACACB8AB81152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2">
    <w:name w:val="DC6E7874124B4A72B15740C38D6EC088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0">
    <w:name w:val="C95F0719FF3942F3913FB3DDC08C14F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0">
    <w:name w:val="A252284BF7C44BBDBDE1A30F82D7D8BE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0">
    <w:name w:val="3DA47BC60D4D42FE9AE6ED0473A023ED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9">
    <w:name w:val="3ABE6D921DCE40B5A789FB61FD04DB47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9">
    <w:name w:val="D85C4E7E5BBA4DC8AD01D04B3894E20E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9">
    <w:name w:val="3C5FF0B3D79546AA952C9AC4AB68BE66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9">
    <w:name w:val="7326D471A2A64938B64F6220D963A331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9">
    <w:name w:val="BD719D6DEA08417FBF3B6C3850C43C3D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9">
    <w:name w:val="21125661440F4276A175983BAADE635B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9">
    <w:name w:val="967D4C4B45D149A1A17A379BD9CE766C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9">
    <w:name w:val="1D35DAC64C4649C0B26ED4E2C8E0962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9">
    <w:name w:val="35A1B2EE10F64598B6E2F0352BB434ED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9">
    <w:name w:val="E42B6CEB00A8441CB14DD16622F44461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9">
    <w:name w:val="C04CF30EDE124D01B9167AF30F1E5E53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9">
    <w:name w:val="4255203F8FF3456B8E2046845B9504A5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9">
    <w:name w:val="229A182DA6BD4962AE96EE1C132BC85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9">
    <w:name w:val="8B314B552CE74026A51C20B94703C4A6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9">
    <w:name w:val="4B87F0C72BD848638AF83FC72B566B0F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7">
    <w:name w:val="83833189A7724EF6BE75A2EBF576B1EF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7">
    <w:name w:val="F16B048BBA3A426D8A5225B7D77E12A3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3">
    <w:name w:val="C5E9D46386A945408EE83D6B31EC628A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3">
    <w:name w:val="E84594E6B0C14B66A071EA9604D6A595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3">
    <w:name w:val="26391E0CFA924B1BAB248769F4E06924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3">
    <w:name w:val="45730BBF050A4C9E8EC26387155BFDC3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3">
    <w:name w:val="F673DEA7ED1B4310B5477597AF5C6FE3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3">
    <w:name w:val="3067B3A589AD4FB781B3DBE51B4B6570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3">
    <w:name w:val="6E0BB52FC90541C9BFDA109927E63976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3">
    <w:name w:val="E9FF76A8185A401A98088E3889576A60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3">
    <w:name w:val="6A2C9BD2D2EA498382EACACB8AB81152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3">
    <w:name w:val="DC6E7874124B4A72B15740C38D6EC088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1">
    <w:name w:val="C95F0719FF3942F3913FB3DDC08C14F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1">
    <w:name w:val="A252284BF7C44BBDBDE1A30F82D7D8BE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1">
    <w:name w:val="3DA47BC60D4D42FE9AE6ED0473A023ED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20">
    <w:name w:val="3ABE6D921DCE40B5A789FB61FD04DB47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20">
    <w:name w:val="D85C4E7E5BBA4DC8AD01D04B3894E20E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20">
    <w:name w:val="3C5FF0B3D79546AA952C9AC4AB68BE66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20">
    <w:name w:val="7326D471A2A64938B64F6220D963A331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20">
    <w:name w:val="BD719D6DEA08417FBF3B6C3850C43C3D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20">
    <w:name w:val="21125661440F4276A175983BAADE635B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20">
    <w:name w:val="967D4C4B45D149A1A17A379BD9CE766C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20">
    <w:name w:val="1D35DAC64C4649C0B26ED4E2C8E0962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20">
    <w:name w:val="35A1B2EE10F64598B6E2F0352BB434ED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20">
    <w:name w:val="E42B6CEB00A8441CB14DD16622F44461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20">
    <w:name w:val="C04CF30EDE124D01B9167AF30F1E5E53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20">
    <w:name w:val="4255203F8FF3456B8E2046845B9504A5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20">
    <w:name w:val="229A182DA6BD4962AE96EE1C132BC85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0">
    <w:name w:val="8B314B552CE74026A51C20B94703C4A6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0">
    <w:name w:val="4B87F0C72BD848638AF83FC72B566B0F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8">
    <w:name w:val="83833189A7724EF6BE75A2EBF576B1EF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8">
    <w:name w:val="F16B048BBA3A426D8A5225B7D77E12A3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4">
    <w:name w:val="C5E9D46386A945408EE83D6B31EC628A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4">
    <w:name w:val="E84594E6B0C14B66A071EA9604D6A595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4">
    <w:name w:val="26391E0CFA924B1BAB248769F4E06924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4">
    <w:name w:val="45730BBF050A4C9E8EC26387155BFDC3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4">
    <w:name w:val="F673DEA7ED1B4310B5477597AF5C6FE3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4">
    <w:name w:val="3067B3A589AD4FB781B3DBE51B4B6570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4">
    <w:name w:val="6E0BB52FC90541C9BFDA109927E63976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4">
    <w:name w:val="E9FF76A8185A401A98088E3889576A60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4">
    <w:name w:val="6A2C9BD2D2EA498382EACACB8AB81152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4">
    <w:name w:val="DC6E7874124B4A72B15740C38D6EC088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2">
    <w:name w:val="C95F0719FF3942F3913FB3DDC08C14F4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2">
    <w:name w:val="A252284BF7C44BBDBDE1A30F82D7D8BE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2">
    <w:name w:val="3DA47BC60D4D42FE9AE6ED0473A023ED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21">
    <w:name w:val="3ABE6D921DCE40B5A789FB61FD04DB47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21">
    <w:name w:val="D85C4E7E5BBA4DC8AD01D04B3894E20E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21">
    <w:name w:val="3C5FF0B3D79546AA952C9AC4AB68BE66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21">
    <w:name w:val="7326D471A2A64938B64F6220D963A331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21">
    <w:name w:val="BD719D6DEA08417FBF3B6C3850C43C3D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21">
    <w:name w:val="21125661440F4276A175983BAADE635B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21">
    <w:name w:val="967D4C4B45D149A1A17A379BD9CE766C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21">
    <w:name w:val="1D35DAC64C4649C0B26ED4E2C8E0962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21">
    <w:name w:val="35A1B2EE10F64598B6E2F0352BB434ED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21">
    <w:name w:val="E42B6CEB00A8441CB14DD16622F44461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21">
    <w:name w:val="C04CF30EDE124D01B9167AF30F1E5E53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21">
    <w:name w:val="4255203F8FF3456B8E2046845B9504A5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21">
    <w:name w:val="229A182DA6BD4962AE96EE1C132BC85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1">
    <w:name w:val="8B314B552CE74026A51C20B94703C4A6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1">
    <w:name w:val="4B87F0C72BD848638AF83FC72B566B0F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9">
    <w:name w:val="83833189A7724EF6BE75A2EBF576B1EF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9">
    <w:name w:val="F16B048BBA3A426D8A5225B7D77E12A3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0A145D40D347AB843E273F03BF36E5">
    <w:name w:val="220A145D40D347AB843E273F03BF36E5"/>
    <w:rsid w:val="00A90E2B"/>
  </w:style>
  <w:style w:type="paragraph" w:customStyle="1" w:styleId="3A0A4016775D44FFBD2361965339989D">
    <w:name w:val="3A0A4016775D44FFBD2361965339989D"/>
    <w:rsid w:val="00A90E2B"/>
  </w:style>
  <w:style w:type="paragraph" w:customStyle="1" w:styleId="592360541F954BB2BDCBB9B7327A4CC1">
    <w:name w:val="592360541F954BB2BDCBB9B7327A4CC1"/>
    <w:rsid w:val="00A90E2B"/>
  </w:style>
  <w:style w:type="paragraph" w:customStyle="1" w:styleId="A0BDA968BED245C3B7184CD9634E5B53">
    <w:name w:val="A0BDA968BED245C3B7184CD9634E5B53"/>
    <w:rsid w:val="00A90E2B"/>
  </w:style>
  <w:style w:type="paragraph" w:customStyle="1" w:styleId="E3DB34FE43FE4CCC82D87B3088D2E018">
    <w:name w:val="E3DB34FE43FE4CCC82D87B3088D2E018"/>
    <w:rsid w:val="00A90E2B"/>
  </w:style>
  <w:style w:type="paragraph" w:customStyle="1" w:styleId="80C0FC2D26084E4D911D76E056ECBCBE">
    <w:name w:val="80C0FC2D26084E4D911D76E056ECBCBE"/>
    <w:rsid w:val="00A90E2B"/>
  </w:style>
  <w:style w:type="paragraph" w:customStyle="1" w:styleId="711D9AD5CD584F1B8E9D0B19FFD9E887">
    <w:name w:val="711D9AD5CD584F1B8E9D0B19FFD9E887"/>
    <w:rsid w:val="00A90E2B"/>
  </w:style>
  <w:style w:type="paragraph" w:customStyle="1" w:styleId="A42F64EE8442455992CBFD21DC2DE380">
    <w:name w:val="A42F64EE8442455992CBFD21DC2DE380"/>
    <w:rsid w:val="00A90E2B"/>
  </w:style>
  <w:style w:type="paragraph" w:customStyle="1" w:styleId="C25E7C806B764DC7AF343DFF2F185A8F">
    <w:name w:val="C25E7C806B764DC7AF343DFF2F185A8F"/>
    <w:rsid w:val="00A90E2B"/>
  </w:style>
  <w:style w:type="paragraph" w:customStyle="1" w:styleId="5227AC8995A3411BA48091EF65320748">
    <w:name w:val="5227AC8995A3411BA48091EF65320748"/>
    <w:rsid w:val="00A90E2B"/>
  </w:style>
  <w:style w:type="paragraph" w:customStyle="1" w:styleId="BEA4BD43BEFF4708B01168488D046623">
    <w:name w:val="BEA4BD43BEFF4708B01168488D046623"/>
    <w:rsid w:val="00A90E2B"/>
  </w:style>
  <w:style w:type="paragraph" w:customStyle="1" w:styleId="C5E9D46386A945408EE83D6B31EC628A25">
    <w:name w:val="C5E9D46386A945408EE83D6B31EC628A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5">
    <w:name w:val="E84594E6B0C14B66A071EA9604D6A595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5">
    <w:name w:val="26391E0CFA924B1BAB248769F4E06924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5">
    <w:name w:val="45730BBF050A4C9E8EC26387155BFDC3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5">
    <w:name w:val="F673DEA7ED1B4310B5477597AF5C6FE3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5">
    <w:name w:val="3067B3A589AD4FB781B3DBE51B4B6570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5">
    <w:name w:val="6E0BB52FC90541C9BFDA109927E63976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5">
    <w:name w:val="E9FF76A8185A401A98088E3889576A60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5">
    <w:name w:val="6A2C9BD2D2EA498382EACACB8AB81152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5">
    <w:name w:val="DC6E7874124B4A72B15740C38D6EC088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64B49CE2C684D59AB16CBAD732DCA97">
    <w:name w:val="764B49CE2C684D59AB16CBAD732DCA9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2">
    <w:name w:val="8B314B552CE74026A51C20B94703C4A6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2">
    <w:name w:val="4B87F0C72BD848638AF83FC72B566B0F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0">
    <w:name w:val="83833189A7724EF6BE75A2EBF576B1EF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0">
    <w:name w:val="F16B048BBA3A426D8A5225B7D77E12A3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6">
    <w:name w:val="C5E9D46386A945408EE83D6B31EC628A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6">
    <w:name w:val="E84594E6B0C14B66A071EA9604D6A595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6">
    <w:name w:val="26391E0CFA924B1BAB248769F4E06924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6">
    <w:name w:val="45730BBF050A4C9E8EC26387155BFDC3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6">
    <w:name w:val="F673DEA7ED1B4310B5477597AF5C6FE3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6">
    <w:name w:val="3067B3A589AD4FB781B3DBE51B4B6570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6">
    <w:name w:val="6E0BB52FC90541C9BFDA109927E63976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6">
    <w:name w:val="E9FF76A8185A401A98088E3889576A60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6">
    <w:name w:val="6A2C9BD2D2EA498382EACACB8AB81152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6">
    <w:name w:val="DC6E7874124B4A72B15740C38D6EC088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31CA2AF6CE7458C82F4383AB6448A14">
    <w:name w:val="331CA2AF6CE7458C82F4383AB6448A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3">
    <w:name w:val="8B314B552CE74026A51C20B94703C4A6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3">
    <w:name w:val="4B87F0C72BD848638AF83FC72B566B0F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1">
    <w:name w:val="83833189A7724EF6BE75A2EBF576B1EF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1">
    <w:name w:val="F16B048BBA3A426D8A5225B7D77E12A3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A2DE1080EA1460586ACD05F242E287A">
    <w:name w:val="DA2DE1080EA1460586ACD05F242E287A"/>
    <w:rsid w:val="00A90E2B"/>
  </w:style>
  <w:style w:type="paragraph" w:customStyle="1" w:styleId="365BF0D1B80141E6860C11BFA0FB4D2B">
    <w:name w:val="365BF0D1B80141E6860C11BFA0FB4D2B"/>
    <w:rsid w:val="00A90E2B"/>
  </w:style>
  <w:style w:type="paragraph" w:customStyle="1" w:styleId="918742F232AB42DE9924CC9E371C8AC9">
    <w:name w:val="918742F232AB42DE9924CC9E371C8AC9"/>
    <w:rsid w:val="00A90E2B"/>
  </w:style>
  <w:style w:type="paragraph" w:customStyle="1" w:styleId="B0DA22FDE7AC4E18B77A73FCF5BDD0F4">
    <w:name w:val="B0DA22FDE7AC4E18B77A73FCF5BDD0F4"/>
    <w:rsid w:val="00A90E2B"/>
  </w:style>
  <w:style w:type="paragraph" w:customStyle="1" w:styleId="CBE45683A6BC43BFBF89053A0E354280">
    <w:name w:val="CBE45683A6BC43BFBF89053A0E354280"/>
    <w:rsid w:val="00A90E2B"/>
  </w:style>
  <w:style w:type="paragraph" w:customStyle="1" w:styleId="32FA3B728FAF4F13B2237CD7CA020635">
    <w:name w:val="32FA3B728FAF4F13B2237CD7CA020635"/>
    <w:rsid w:val="00A90E2B"/>
  </w:style>
  <w:style w:type="paragraph" w:customStyle="1" w:styleId="C5E9D46386A945408EE83D6B31EC628A27">
    <w:name w:val="C5E9D46386A945408EE83D6B31EC628A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7">
    <w:name w:val="E84594E6B0C14B66A071EA9604D6A595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7">
    <w:name w:val="26391E0CFA924B1BAB248769F4E06924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7">
    <w:name w:val="45730BBF050A4C9E8EC26387155BFDC3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7">
    <w:name w:val="F673DEA7ED1B4310B5477597AF5C6FE3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7">
    <w:name w:val="3067B3A589AD4FB781B3DBE51B4B6570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7">
    <w:name w:val="6E0BB52FC90541C9BFDA109927E63976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7">
    <w:name w:val="E9FF76A8185A401A98088E3889576A60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7">
    <w:name w:val="6A2C9BD2D2EA498382EACACB8AB81152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7">
    <w:name w:val="DC6E7874124B4A72B15740C38D6EC088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">
    <w:name w:val="75A44E05B47A418390B40295777EF2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1">
    <w:name w:val="365BF0D1B80141E6860C11BFA0FB4D2B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1">
    <w:name w:val="918742F232AB42DE9924CC9E371C8AC9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E3666335E4A45668975DE14ECE47350">
    <w:name w:val="FE3666335E4A45668975DE14ECE4735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2">
    <w:name w:val="83833189A7724EF6BE75A2EBF576B1EF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2">
    <w:name w:val="F16B048BBA3A426D8A5225B7D77E12A3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8">
    <w:name w:val="C5E9D46386A945408EE83D6B31EC628A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8">
    <w:name w:val="E84594E6B0C14B66A071EA9604D6A595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8">
    <w:name w:val="26391E0CFA924B1BAB248769F4E06924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8">
    <w:name w:val="45730BBF050A4C9E8EC26387155BFDC3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8">
    <w:name w:val="F673DEA7ED1B4310B5477597AF5C6FE3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8">
    <w:name w:val="3067B3A589AD4FB781B3DBE51B4B6570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8">
    <w:name w:val="6E0BB52FC90541C9BFDA109927E63976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8">
    <w:name w:val="E9FF76A8185A401A98088E3889576A60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8">
    <w:name w:val="6A2C9BD2D2EA498382EACACB8AB81152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8">
    <w:name w:val="DC6E7874124B4A72B15740C38D6EC088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">
    <w:name w:val="75A44E05B47A418390B40295777EF2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2">
    <w:name w:val="365BF0D1B80141E6860C11BFA0FB4D2B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2">
    <w:name w:val="918742F232AB42DE9924CC9E371C8AC9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E3666335E4A45668975DE14ECE473501">
    <w:name w:val="FE3666335E4A45668975DE14ECE47350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3">
    <w:name w:val="83833189A7724EF6BE75A2EBF576B1EF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3">
    <w:name w:val="F16B048BBA3A426D8A5225B7D77E12A3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9">
    <w:name w:val="C5E9D46386A945408EE83D6B31EC628A2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9">
    <w:name w:val="E84594E6B0C14B66A071EA9604D6A5952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9">
    <w:name w:val="26391E0CFA924B1BAB248769F4E069242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9">
    <w:name w:val="45730BBF050A4C9E8EC26387155BFDC3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9">
    <w:name w:val="F673DEA7ED1B4310B5477597AF5C6FE3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9">
    <w:name w:val="3067B3A589AD4FB781B3DBE51B4B6570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9">
    <w:name w:val="6E0BB52FC90541C9BFDA109927E63976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9">
    <w:name w:val="E9FF76A8185A401A98088E3889576A60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9">
    <w:name w:val="6A2C9BD2D2EA498382EACACB8AB81152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9">
    <w:name w:val="DC6E7874124B4A72B15740C38D6EC088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2">
    <w:name w:val="75A44E05B47A418390B40295777EF2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3">
    <w:name w:val="365BF0D1B80141E6860C11BFA0FB4D2B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3">
    <w:name w:val="918742F232AB42DE9924CC9E371C8AC9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4">
    <w:name w:val="83833189A7724EF6BE75A2EBF576B1EF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4">
    <w:name w:val="F16B048BBA3A426D8A5225B7D77E12A3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0">
    <w:name w:val="C5E9D46386A945408EE83D6B31EC628A3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0">
    <w:name w:val="E84594E6B0C14B66A071EA9604D6A5953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0">
    <w:name w:val="26391E0CFA924B1BAB248769F4E069243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0">
    <w:name w:val="45730BBF050A4C9E8EC26387155BFDC3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0">
    <w:name w:val="F673DEA7ED1B4310B5477597AF5C6FE3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0">
    <w:name w:val="3067B3A589AD4FB781B3DBE51B4B6570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0">
    <w:name w:val="6E0BB52FC90541C9BFDA109927E63976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0">
    <w:name w:val="E9FF76A8185A401A98088E3889576A60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0">
    <w:name w:val="6A2C9BD2D2EA498382EACACB8AB81152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0">
    <w:name w:val="DC6E7874124B4A72B15740C38D6EC088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3">
    <w:name w:val="75A44E05B47A418390B40295777EF2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4">
    <w:name w:val="365BF0D1B80141E6860C11BFA0FB4D2B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4">
    <w:name w:val="918742F232AB42DE9924CC9E371C8AC9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5">
    <w:name w:val="83833189A7724EF6BE75A2EBF576B1EF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5">
    <w:name w:val="F16B048BBA3A426D8A5225B7D77E12A3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1">
    <w:name w:val="C5E9D46386A945408EE83D6B31EC628A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1">
    <w:name w:val="E84594E6B0C14B66A071EA9604D6A595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1">
    <w:name w:val="26391E0CFA924B1BAB248769F4E06924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1">
    <w:name w:val="45730BBF050A4C9E8EC26387155BFDC3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1">
    <w:name w:val="F673DEA7ED1B4310B5477597AF5C6FE3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1">
    <w:name w:val="3067B3A589AD4FB781B3DBE51B4B6570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1">
    <w:name w:val="6E0BB52FC90541C9BFDA109927E63976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1">
    <w:name w:val="E9FF76A8185A401A98088E3889576A60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1">
    <w:name w:val="6A2C9BD2D2EA498382EACACB8AB81152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1">
    <w:name w:val="DC6E7874124B4A72B15740C38D6EC088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4">
    <w:name w:val="75A44E05B47A418390B40295777EF2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5">
    <w:name w:val="365BF0D1B80141E6860C11BFA0FB4D2B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5">
    <w:name w:val="918742F232AB42DE9924CC9E371C8AC9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6">
    <w:name w:val="83833189A7724EF6BE75A2EBF576B1EF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6">
    <w:name w:val="F16B048BBA3A426D8A5225B7D77E12A3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2">
    <w:name w:val="C5E9D46386A945408EE83D6B31EC628A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2">
    <w:name w:val="E84594E6B0C14B66A071EA9604D6A595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2">
    <w:name w:val="26391E0CFA924B1BAB248769F4E06924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2">
    <w:name w:val="45730BBF050A4C9E8EC26387155BFDC3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2">
    <w:name w:val="F673DEA7ED1B4310B5477597AF5C6FE3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2">
    <w:name w:val="3067B3A589AD4FB781B3DBE51B4B6570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2">
    <w:name w:val="6E0BB52FC90541C9BFDA109927E63976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2">
    <w:name w:val="E9FF76A8185A401A98088E3889576A60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2">
    <w:name w:val="6A2C9BD2D2EA498382EACACB8AB81152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2">
    <w:name w:val="DC6E7874124B4A72B15740C38D6EC088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5">
    <w:name w:val="75A44E05B47A418390B40295777EF2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6">
    <w:name w:val="365BF0D1B80141E6860C11BFA0FB4D2B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6">
    <w:name w:val="918742F232AB42DE9924CC9E371C8AC9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7">
    <w:name w:val="83833189A7724EF6BE75A2EBF576B1EF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7">
    <w:name w:val="F16B048BBA3A426D8A5225B7D77E12A3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3">
    <w:name w:val="C5E9D46386A945408EE83D6B31EC628A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3">
    <w:name w:val="E84594E6B0C14B66A071EA9604D6A595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3">
    <w:name w:val="26391E0CFA924B1BAB248769F4E06924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3">
    <w:name w:val="45730BBF050A4C9E8EC26387155BFDC3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3">
    <w:name w:val="F673DEA7ED1B4310B5477597AF5C6FE3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3">
    <w:name w:val="3067B3A589AD4FB781B3DBE51B4B6570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3">
    <w:name w:val="6E0BB52FC90541C9BFDA109927E63976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3">
    <w:name w:val="E9FF76A8185A401A98088E3889576A60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3">
    <w:name w:val="6A2C9BD2D2EA498382EACACB8AB81152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3">
    <w:name w:val="DC6E7874124B4A72B15740C38D6EC088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6">
    <w:name w:val="75A44E05B47A418390B40295777EF2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7">
    <w:name w:val="365BF0D1B80141E6860C11BFA0FB4D2B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7">
    <w:name w:val="918742F232AB42DE9924CC9E371C8AC9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8">
    <w:name w:val="83833189A7724EF6BE75A2EBF576B1EF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8">
    <w:name w:val="F16B048BBA3A426D8A5225B7D77E12A3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4">
    <w:name w:val="C5E9D46386A945408EE83D6B31EC628A34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4">
    <w:name w:val="E84594E6B0C14B66A071EA9604D6A59534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4">
    <w:name w:val="26391E0CFA924B1BAB248769F4E0692434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4">
    <w:name w:val="45730BBF050A4C9E8EC26387155BFDC3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4">
    <w:name w:val="F673DEA7ED1B4310B5477597AF5C6FE3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4">
    <w:name w:val="3067B3A589AD4FB781B3DBE51B4B6570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4">
    <w:name w:val="6E0BB52FC90541C9BFDA109927E63976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4">
    <w:name w:val="E9FF76A8185A401A98088E3889576A60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4">
    <w:name w:val="6A2C9BD2D2EA498382EACACB8AB81152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4">
    <w:name w:val="DC6E7874124B4A72B15740C38D6EC088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7">
    <w:name w:val="75A44E05B47A418390B40295777EF2D17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8">
    <w:name w:val="365BF0D1B80141E6860C11BFA0FB4D2B8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8">
    <w:name w:val="918742F232AB42DE9924CC9E371C8AC98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9">
    <w:name w:val="83833189A7724EF6BE75A2EBF576B1EF29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9">
    <w:name w:val="F16B048BBA3A426D8A5225B7D77E12A329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5">
    <w:name w:val="C5E9D46386A945408EE83D6B31EC628A35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5">
    <w:name w:val="E84594E6B0C14B66A071EA9604D6A59535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5">
    <w:name w:val="26391E0CFA924B1BAB248769F4E0692435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5">
    <w:name w:val="45730BBF050A4C9E8EC26387155BFDC3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5">
    <w:name w:val="F673DEA7ED1B4310B5477597AF5C6FE3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5">
    <w:name w:val="3067B3A589AD4FB781B3DBE51B4B6570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5">
    <w:name w:val="6E0BB52FC90541C9BFDA109927E63976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5">
    <w:name w:val="E9FF76A8185A401A98088E3889576A60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5">
    <w:name w:val="6A2C9BD2D2EA498382EACACB8AB81152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5">
    <w:name w:val="DC6E7874124B4A72B15740C38D6EC088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8">
    <w:name w:val="75A44E05B47A418390B40295777EF2D1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65BF0D1B80141E6860C11BFA0FB4D2B9">
    <w:name w:val="365BF0D1B80141E6860C11BFA0FB4D2B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918742F232AB42DE9924CC9E371C8AC99">
    <w:name w:val="918742F232AB42DE9924CC9E371C8AC9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83833189A7724EF6BE75A2EBF576B1EF30">
    <w:name w:val="83833189A7724EF6BE75A2EBF576B1EF30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0">
    <w:name w:val="F16B048BBA3A426D8A5225B7D77E12A330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6">
    <w:name w:val="C5E9D46386A945408EE83D6B31EC628A36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6">
    <w:name w:val="E84594E6B0C14B66A071EA9604D6A59536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6">
    <w:name w:val="26391E0CFA924B1BAB248769F4E0692436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6">
    <w:name w:val="45730BBF050A4C9E8EC26387155BFDC3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6">
    <w:name w:val="F673DEA7ED1B4310B5477597AF5C6FE3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">
    <w:name w:val="7C2C502ABED945E9B77BE9C9E6263FA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6">
    <w:name w:val="6E0BB52FC90541C9BFDA109927E63976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6">
    <w:name w:val="E9FF76A8185A401A98088E3889576A60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6">
    <w:name w:val="6A2C9BD2D2EA498382EACACB8AB81152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6">
    <w:name w:val="DC6E7874124B4A72B15740C38D6EC088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9">
    <w:name w:val="75A44E05B47A418390B40295777EF2D1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65BF0D1B80141E6860C11BFA0FB4D2B10">
    <w:name w:val="365BF0D1B80141E6860C11BFA0FB4D2B10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918742F232AB42DE9924CC9E371C8AC910">
    <w:name w:val="918742F232AB42DE9924CC9E371C8AC910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83833189A7724EF6BE75A2EBF576B1EF31">
    <w:name w:val="83833189A7724EF6BE75A2EBF576B1EF3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1">
    <w:name w:val="F16B048BBA3A426D8A5225B7D77E12A33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7">
    <w:name w:val="C5E9D46386A945408EE83D6B31EC628A37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7">
    <w:name w:val="E84594E6B0C14B66A071EA9604D6A59537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7">
    <w:name w:val="26391E0CFA924B1BAB248769F4E0692437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7">
    <w:name w:val="45730BBF050A4C9E8EC26387155BFDC337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7">
    <w:name w:val="F673DEA7ED1B4310B5477597AF5C6FE337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1">
    <w:name w:val="7C2C502ABED945E9B77BE9C9E6263FA9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ADF70C39B5E4EC4A5EBFA83D6AADCA1">
    <w:name w:val="4ADF70C39B5E4EC4A5EBFA83D6AADCA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E51321D488F49268058BDF26365688D">
    <w:name w:val="EE51321D488F49268058BDF26365688D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B2CF517C18A64271BF60756C3FF9CBEC">
    <w:name w:val="B2CF517C18A64271BF60756C3FF9CBEC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0">
    <w:name w:val="75A44E05B47A418390B40295777EF2D110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65BF0D1B80141E6860C11BFA0FB4D2B11">
    <w:name w:val="365BF0D1B80141E6860C11BFA0FB4D2B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918742F232AB42DE9924CC9E371C8AC911">
    <w:name w:val="918742F232AB42DE9924CC9E371C8AC9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83833189A7724EF6BE75A2EBF576B1EF32">
    <w:name w:val="83833189A7724EF6BE75A2EBF576B1EF32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2">
    <w:name w:val="F16B048BBA3A426D8A5225B7D77E12A332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8">
    <w:name w:val="C5E9D46386A945408EE83D6B31EC628A3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8">
    <w:name w:val="E84594E6B0C14B66A071EA9604D6A5953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8">
    <w:name w:val="26391E0CFA924B1BAB248769F4E069243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8">
    <w:name w:val="45730BBF050A4C9E8EC26387155BFDC33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8">
    <w:name w:val="F673DEA7ED1B4310B5477597AF5C6FE33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2">
    <w:name w:val="7C2C502ABED945E9B77BE9C9E6263FA9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ADF70C39B5E4EC4A5EBFA83D6AADCA11">
    <w:name w:val="4ADF70C39B5E4EC4A5EBFA83D6AADCA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E51321D488F49268058BDF26365688D1">
    <w:name w:val="EE51321D488F49268058BDF26365688D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B2CF517C18A64271BF60756C3FF9CBEC1">
    <w:name w:val="B2CF517C18A64271BF60756C3FF9CBEC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1">
    <w:name w:val="75A44E05B47A418390B40295777EF2D1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6740408A34144F68FD7106F049E242E">
    <w:name w:val="76740408A34144F68FD7106F049E242E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">
    <w:name w:val="797016DAA201455C83141CC04FC7C6D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2A23D23FA894C86BE796AEFDD1B88E8">
    <w:name w:val="42A23D23FA894C86BE796AEFDD1B88E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">
    <w:name w:val="AB9D5426878647E597D96C5F71B76F14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">
    <w:name w:val="F20819F7EC7E43DF8C4A484EE13128B4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9">
    <w:name w:val="C5E9D46386A945408EE83D6B31EC628A39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9">
    <w:name w:val="E84594E6B0C14B66A071EA9604D6A59539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9">
    <w:name w:val="26391E0CFA924B1BAB248769F4E0692439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9">
    <w:name w:val="45730BBF050A4C9E8EC26387155BFDC33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9">
    <w:name w:val="F673DEA7ED1B4310B5477597AF5C6FE33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3">
    <w:name w:val="7C2C502ABED945E9B77BE9C9E6263FA93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ADF70C39B5E4EC4A5EBFA83D6AADCA12">
    <w:name w:val="4ADF70C39B5E4EC4A5EBFA83D6AADCA1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E51321D488F49268058BDF26365688D2">
    <w:name w:val="EE51321D488F49268058BDF26365688D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B2CF517C18A64271BF60756C3FF9CBEC2">
    <w:name w:val="B2CF517C18A64271BF60756C3FF9CBEC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2">
    <w:name w:val="75A44E05B47A418390B40295777EF2D11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6740408A34144F68FD7106F049E242E1">
    <w:name w:val="76740408A34144F68FD7106F049E242E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">
    <w:name w:val="797016DAA201455C83141CC04FC7C6D8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2A23D23FA894C86BE796AEFDD1B88E81">
    <w:name w:val="42A23D23FA894C86BE796AEFDD1B88E8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">
    <w:name w:val="AB9D5426878647E597D96C5F71B76F14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1">
    <w:name w:val="F20819F7EC7E43DF8C4A484EE13128B4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B3A3969DDD4B999329E05074E5E253">
    <w:name w:val="21B3A3969DDD4B999329E05074E5E253"/>
    <w:rsid w:val="007F091F"/>
  </w:style>
  <w:style w:type="paragraph" w:customStyle="1" w:styleId="13979EF777C0422AB1A1AA4085ABB0D3">
    <w:name w:val="13979EF777C0422AB1A1AA4085ABB0D3"/>
    <w:rsid w:val="007F091F"/>
  </w:style>
  <w:style w:type="paragraph" w:customStyle="1" w:styleId="F1123BDC54464AFC8D9677020C200E16">
    <w:name w:val="F1123BDC54464AFC8D9677020C200E16"/>
    <w:rsid w:val="007F091F"/>
  </w:style>
  <w:style w:type="paragraph" w:customStyle="1" w:styleId="3821BCFBEF11403AB4DF0CA25B7DA438">
    <w:name w:val="3821BCFBEF11403AB4DF0CA25B7DA438"/>
    <w:rsid w:val="007F091F"/>
  </w:style>
  <w:style w:type="paragraph" w:customStyle="1" w:styleId="59F04F95693B4F99BFCE2FFC65A0A652">
    <w:name w:val="59F04F95693B4F99BFCE2FFC65A0A652"/>
    <w:rsid w:val="007F091F"/>
  </w:style>
  <w:style w:type="paragraph" w:customStyle="1" w:styleId="E9BEDE036F48492F95285D5B7E05A209">
    <w:name w:val="E9BEDE036F48492F95285D5B7E05A209"/>
    <w:rsid w:val="007F091F"/>
  </w:style>
  <w:style w:type="paragraph" w:customStyle="1" w:styleId="CE83F821A4114992971B6032661F2604">
    <w:name w:val="CE83F821A4114992971B6032661F2604"/>
    <w:rsid w:val="007F091F"/>
  </w:style>
  <w:style w:type="paragraph" w:customStyle="1" w:styleId="6EFB9E5A0D694B2588CC8ED5CBC232BB">
    <w:name w:val="6EFB9E5A0D694B2588CC8ED5CBC232BB"/>
    <w:rsid w:val="007F091F"/>
  </w:style>
  <w:style w:type="paragraph" w:customStyle="1" w:styleId="BDB58BAF7C544519BFECBF7D4D6B470B">
    <w:name w:val="BDB58BAF7C544519BFECBF7D4D6B470B"/>
    <w:rsid w:val="007F091F"/>
  </w:style>
  <w:style w:type="paragraph" w:customStyle="1" w:styleId="597772D086D243A3BEE27F1BF8FAC060">
    <w:name w:val="597772D086D243A3BEE27F1BF8FAC060"/>
    <w:rsid w:val="007F091F"/>
  </w:style>
  <w:style w:type="paragraph" w:customStyle="1" w:styleId="D7E51C5461B54314B641775FC373596B">
    <w:name w:val="D7E51C5461B54314B641775FC373596B"/>
    <w:rsid w:val="007F091F"/>
  </w:style>
  <w:style w:type="paragraph" w:customStyle="1" w:styleId="3126FF7C7FC944D58628B663291D3FE1">
    <w:name w:val="3126FF7C7FC944D58628B663291D3FE1"/>
    <w:rsid w:val="007F091F"/>
  </w:style>
  <w:style w:type="paragraph" w:customStyle="1" w:styleId="64166C4769314EC28BE0CCF2D1FCFA3A">
    <w:name w:val="64166C4769314EC28BE0CCF2D1FCFA3A"/>
    <w:rsid w:val="007F091F"/>
  </w:style>
  <w:style w:type="paragraph" w:customStyle="1" w:styleId="95DA794FCEEC4AF7A25175FB023DB102">
    <w:name w:val="95DA794FCEEC4AF7A25175FB023DB102"/>
    <w:rsid w:val="007F091F"/>
  </w:style>
  <w:style w:type="paragraph" w:customStyle="1" w:styleId="B8F8F6E25C3448EBBDE864FE2C45A6BE">
    <w:name w:val="B8F8F6E25C3448EBBDE864FE2C45A6BE"/>
    <w:rsid w:val="007F091F"/>
  </w:style>
  <w:style w:type="paragraph" w:customStyle="1" w:styleId="19416B12CDEC4B34986775097A77E927">
    <w:name w:val="19416B12CDEC4B34986775097A77E927"/>
    <w:rsid w:val="007F091F"/>
  </w:style>
  <w:style w:type="paragraph" w:customStyle="1" w:styleId="DF8139BB1DD84D6AB66E05357B0A1CD4">
    <w:name w:val="DF8139BB1DD84D6AB66E05357B0A1CD4"/>
    <w:rsid w:val="007F091F"/>
  </w:style>
  <w:style w:type="paragraph" w:customStyle="1" w:styleId="1E53A27C42DD47F69A44167F504D43BC">
    <w:name w:val="1E53A27C42DD47F69A44167F504D43BC"/>
    <w:rsid w:val="007F091F"/>
  </w:style>
  <w:style w:type="paragraph" w:customStyle="1" w:styleId="C34D384C6DA942D987D8A79EEED9C33E">
    <w:name w:val="C34D384C6DA942D987D8A79EEED9C33E"/>
    <w:rsid w:val="007F091F"/>
  </w:style>
  <w:style w:type="paragraph" w:customStyle="1" w:styleId="96A1291BEF0F43E29D7CD62BAA25646D">
    <w:name w:val="96A1291BEF0F43E29D7CD62BAA25646D"/>
    <w:rsid w:val="007F091F"/>
  </w:style>
  <w:style w:type="paragraph" w:customStyle="1" w:styleId="DE7F1E52C656441DB5B14E74F4AD5C86">
    <w:name w:val="DE7F1E52C656441DB5B14E74F4AD5C86"/>
    <w:rsid w:val="007F091F"/>
  </w:style>
  <w:style w:type="paragraph" w:customStyle="1" w:styleId="FFD88696E7224E4488E1D692B7C6C2F0">
    <w:name w:val="FFD88696E7224E4488E1D692B7C6C2F0"/>
    <w:rsid w:val="007F091F"/>
  </w:style>
  <w:style w:type="paragraph" w:customStyle="1" w:styleId="5F74794E3AD64061801D377941427A24">
    <w:name w:val="5F74794E3AD64061801D377941427A24"/>
    <w:rsid w:val="007F091F"/>
  </w:style>
  <w:style w:type="paragraph" w:customStyle="1" w:styleId="1359E9F432E346979D54D70739387F9C">
    <w:name w:val="1359E9F432E346979D54D70739387F9C"/>
    <w:rsid w:val="007F091F"/>
  </w:style>
  <w:style w:type="paragraph" w:customStyle="1" w:styleId="D4D0848DE36945F1846348BBAE49CBDD">
    <w:name w:val="D4D0848DE36945F1846348BBAE49CBDD"/>
    <w:rsid w:val="007F091F"/>
  </w:style>
  <w:style w:type="paragraph" w:customStyle="1" w:styleId="287F700753EF41EDA82B9C1ADA23AB09">
    <w:name w:val="287F700753EF41EDA82B9C1ADA23AB09"/>
    <w:rsid w:val="007F091F"/>
  </w:style>
  <w:style w:type="paragraph" w:customStyle="1" w:styleId="FC6102FEA9694FE2B6E00606C50EB23D">
    <w:name w:val="FC6102FEA9694FE2B6E00606C50EB23D"/>
    <w:rsid w:val="007F091F"/>
  </w:style>
  <w:style w:type="paragraph" w:customStyle="1" w:styleId="9636F4BB7B5A4021AA0F0C178AF90E48">
    <w:name w:val="9636F4BB7B5A4021AA0F0C178AF90E48"/>
    <w:rsid w:val="007F091F"/>
  </w:style>
  <w:style w:type="paragraph" w:customStyle="1" w:styleId="67E040A6BA4C45F3B10C5E789708BC34">
    <w:name w:val="67E040A6BA4C45F3B10C5E789708BC34"/>
    <w:rsid w:val="007F091F"/>
  </w:style>
  <w:style w:type="paragraph" w:customStyle="1" w:styleId="8F9C41FFD5CA4A36953E755FFA1345C5">
    <w:name w:val="8F9C41FFD5CA4A36953E755FFA1345C5"/>
    <w:rsid w:val="007F091F"/>
  </w:style>
  <w:style w:type="paragraph" w:customStyle="1" w:styleId="DBE4B58D52AD4BF38193836CBAAEBBC6">
    <w:name w:val="DBE4B58D52AD4BF38193836CBAAEBBC6"/>
    <w:rsid w:val="007F091F"/>
  </w:style>
  <w:style w:type="paragraph" w:customStyle="1" w:styleId="2556D78C6704453CA1239BFA805327F8">
    <w:name w:val="2556D78C6704453CA1239BFA805327F8"/>
    <w:rsid w:val="007F091F"/>
  </w:style>
  <w:style w:type="paragraph" w:customStyle="1" w:styleId="7760CF8A8F014817B648243548DA1BE6">
    <w:name w:val="7760CF8A8F014817B648243548DA1BE6"/>
    <w:rsid w:val="007F091F"/>
  </w:style>
  <w:style w:type="paragraph" w:customStyle="1" w:styleId="6EBBBB316D934BEFB23F95759C0A8146">
    <w:name w:val="6EBBBB316D934BEFB23F95759C0A8146"/>
    <w:rsid w:val="007F091F"/>
  </w:style>
  <w:style w:type="paragraph" w:customStyle="1" w:styleId="0064F1F77E1342CA92BA304FB08C1A9D">
    <w:name w:val="0064F1F77E1342CA92BA304FB08C1A9D"/>
    <w:rsid w:val="007F091F"/>
  </w:style>
  <w:style w:type="paragraph" w:customStyle="1" w:styleId="C631DC40E7274CCAAE575BF3B3522E33">
    <w:name w:val="C631DC40E7274CCAAE575BF3B3522E33"/>
    <w:rsid w:val="007F091F"/>
  </w:style>
  <w:style w:type="paragraph" w:customStyle="1" w:styleId="CEEB2EA7375343B3B675F332741B21C8">
    <w:name w:val="CEEB2EA7375343B3B675F332741B21C8"/>
    <w:rsid w:val="007F091F"/>
  </w:style>
  <w:style w:type="paragraph" w:customStyle="1" w:styleId="9750A925419548C99527D5D1D1B77F2C">
    <w:name w:val="9750A925419548C99527D5D1D1B77F2C"/>
    <w:rsid w:val="007F091F"/>
  </w:style>
  <w:style w:type="paragraph" w:customStyle="1" w:styleId="6B44E0966FFA4F588877554429151A37">
    <w:name w:val="6B44E0966FFA4F588877554429151A37"/>
    <w:rsid w:val="007F091F"/>
  </w:style>
  <w:style w:type="paragraph" w:customStyle="1" w:styleId="E8BA106F33DD4970B809B3981FFF35B4">
    <w:name w:val="E8BA106F33DD4970B809B3981FFF35B4"/>
    <w:rsid w:val="007F091F"/>
  </w:style>
  <w:style w:type="paragraph" w:customStyle="1" w:styleId="AA1B28129F1048FCA33381070451BE66">
    <w:name w:val="AA1B28129F1048FCA33381070451BE66"/>
    <w:rsid w:val="007F091F"/>
  </w:style>
  <w:style w:type="paragraph" w:customStyle="1" w:styleId="E269983D9082443BB15BA0CCCCBF43C9">
    <w:name w:val="E269983D9082443BB15BA0CCCCBF43C9"/>
    <w:rsid w:val="007F091F"/>
  </w:style>
  <w:style w:type="paragraph" w:customStyle="1" w:styleId="2D5A3D90FC5349E4813A2EC29B190942">
    <w:name w:val="2D5A3D90FC5349E4813A2EC29B190942"/>
    <w:rsid w:val="007F091F"/>
  </w:style>
  <w:style w:type="paragraph" w:customStyle="1" w:styleId="6736485388C74AE2A7E52BEDB690F3D8">
    <w:name w:val="6736485388C74AE2A7E52BEDB690F3D8"/>
    <w:rsid w:val="007F091F"/>
  </w:style>
  <w:style w:type="paragraph" w:customStyle="1" w:styleId="80369D077B074055B88B5B80BA64D35C">
    <w:name w:val="80369D077B074055B88B5B80BA64D35C"/>
    <w:rsid w:val="007F091F"/>
  </w:style>
  <w:style w:type="paragraph" w:customStyle="1" w:styleId="411AD22C30B74D69931B71099E31AFCC">
    <w:name w:val="411AD22C30B74D69931B71099E31AFCC"/>
    <w:rsid w:val="007F091F"/>
  </w:style>
  <w:style w:type="paragraph" w:customStyle="1" w:styleId="D362951526984E098C3E38D0BDC8AF02">
    <w:name w:val="D362951526984E098C3E38D0BDC8AF02"/>
    <w:rsid w:val="007F091F"/>
  </w:style>
  <w:style w:type="paragraph" w:customStyle="1" w:styleId="CA97DCC284484D589E4EA72D666376B6">
    <w:name w:val="CA97DCC284484D589E4EA72D666376B6"/>
    <w:rsid w:val="007F091F"/>
  </w:style>
  <w:style w:type="paragraph" w:customStyle="1" w:styleId="D56F3E2D0BA84FF898EBB0730CE64660">
    <w:name w:val="D56F3E2D0BA84FF898EBB0730CE64660"/>
    <w:rsid w:val="007F091F"/>
  </w:style>
  <w:style w:type="paragraph" w:customStyle="1" w:styleId="2847AFB33C904315B41BA20D4DACAE33">
    <w:name w:val="2847AFB33C904315B41BA20D4DACAE33"/>
    <w:rsid w:val="007F091F"/>
  </w:style>
  <w:style w:type="paragraph" w:customStyle="1" w:styleId="F46409B0B2CB41468C932FD4825732D2">
    <w:name w:val="F46409B0B2CB41468C932FD4825732D2"/>
    <w:rsid w:val="007F091F"/>
  </w:style>
  <w:style w:type="paragraph" w:customStyle="1" w:styleId="1A395217DED74467B1E8531B11DFC7DC">
    <w:name w:val="1A395217DED74467B1E8531B11DFC7DC"/>
    <w:rsid w:val="007F091F"/>
  </w:style>
  <w:style w:type="paragraph" w:customStyle="1" w:styleId="F68E563FA46D46A2A236B02115CC5697">
    <w:name w:val="F68E563FA46D46A2A236B02115CC5697"/>
    <w:rsid w:val="007F091F"/>
  </w:style>
  <w:style w:type="paragraph" w:customStyle="1" w:styleId="AF7805367E174ECAB034BFA09C482A74">
    <w:name w:val="AF7805367E174ECAB034BFA09C482A74"/>
    <w:rsid w:val="007F091F"/>
  </w:style>
  <w:style w:type="paragraph" w:customStyle="1" w:styleId="B7FB4E331E62409C91EF35BE70A2DB1A">
    <w:name w:val="B7FB4E331E62409C91EF35BE70A2DB1A"/>
    <w:rsid w:val="007F091F"/>
  </w:style>
  <w:style w:type="paragraph" w:customStyle="1" w:styleId="065725183D6C45718F0971BD7427AEB1">
    <w:name w:val="065725183D6C45718F0971BD7427AEB1"/>
    <w:rsid w:val="007F091F"/>
  </w:style>
  <w:style w:type="paragraph" w:customStyle="1" w:styleId="9CEA837F1CE548C5AC29ADD8BE9DF984">
    <w:name w:val="9CEA837F1CE548C5AC29ADD8BE9DF984"/>
    <w:rsid w:val="007F091F"/>
  </w:style>
  <w:style w:type="paragraph" w:customStyle="1" w:styleId="4D399B3CF2674AA8AC78399809521535">
    <w:name w:val="4D399B3CF2674AA8AC78399809521535"/>
    <w:rsid w:val="007F091F"/>
  </w:style>
  <w:style w:type="paragraph" w:customStyle="1" w:styleId="4BB3D5BB3E3E4DDF9D744870826C4FDB">
    <w:name w:val="4BB3D5BB3E3E4DDF9D744870826C4FDB"/>
    <w:rsid w:val="007F091F"/>
  </w:style>
  <w:style w:type="paragraph" w:customStyle="1" w:styleId="5C8FC690B5CD46F7AE3AF0D1601D7E0F">
    <w:name w:val="5C8FC690B5CD46F7AE3AF0D1601D7E0F"/>
    <w:rsid w:val="007F091F"/>
  </w:style>
  <w:style w:type="paragraph" w:customStyle="1" w:styleId="3002F896786240DF996A00E50E349EDD">
    <w:name w:val="3002F896786240DF996A00E50E349EDD"/>
    <w:rsid w:val="007F091F"/>
  </w:style>
  <w:style w:type="paragraph" w:customStyle="1" w:styleId="0C469134FB3D4F2CB3F89A14C382A022">
    <w:name w:val="0C469134FB3D4F2CB3F89A14C382A022"/>
    <w:rsid w:val="007F091F"/>
  </w:style>
  <w:style w:type="paragraph" w:customStyle="1" w:styleId="C600006A7B0C4893996718A9036C0940">
    <w:name w:val="C600006A7B0C4893996718A9036C0940"/>
    <w:rsid w:val="007F091F"/>
  </w:style>
  <w:style w:type="paragraph" w:customStyle="1" w:styleId="82412221B9A1457087F8AEBD68945CA2">
    <w:name w:val="82412221B9A1457087F8AEBD68945CA2"/>
    <w:rsid w:val="007F091F"/>
  </w:style>
  <w:style w:type="paragraph" w:customStyle="1" w:styleId="411AD22C30B74D69931B71099E31AFCC1">
    <w:name w:val="411AD22C30B74D69931B71099E31AFCC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1">
    <w:name w:val="D362951526984E098C3E38D0BDC8AF02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1">
    <w:name w:val="B7FB4E331E62409C91EF35BE70A2DB1A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1">
    <w:name w:val="065725183D6C45718F0971BD7427AEB1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1">
    <w:name w:val="9CEA837F1CE548C5AC29ADD8BE9DF984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1">
    <w:name w:val="4D399B3CF2674AA8AC78399809521535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">
    <w:name w:val="0C469134FB3D4F2CB3F89A14C382A022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">
    <w:name w:val="C600006A7B0C4893996718A9036C0940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1">
    <w:name w:val="5C8FC690B5CD46F7AE3AF0D1601D7E0F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1">
    <w:name w:val="8F9C41FFD5CA4A36953E755FFA1345C5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1">
    <w:name w:val="DBE4B58D52AD4BF38193836CBAAEBBC6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">
    <w:name w:val="1BAD028C1AC547179D3F41C48F100C17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">
    <w:name w:val="1A646D6A05F342B2BB021DABF437D8D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">
    <w:name w:val="FFB05BA3B8C24351BAEFE32B106D2DF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">
    <w:name w:val="D572F7652838472989D01B7277738060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">
    <w:name w:val="59467744C21D4DE39579EEF75257437D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">
    <w:name w:val="34FD3D2E99CE436D8CDFA69AB7394C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">
    <w:name w:val="626D0EAC417D41F6AF98DD2B65A2741B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">
    <w:name w:val="38ECAE1327FC41B1AC080851DDD1CF50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">
    <w:name w:val="DED93BE0653346EF9631686ECADBAFA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">
    <w:name w:val="3417F71126804CEFBBED7A835367822B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">
    <w:name w:val="9A259E158C9F4B42963425F5EEA9A86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">
    <w:name w:val="7B9A50E36F9D45F1BE8E9489179C1B8D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">
    <w:name w:val="4F5F5D2648844C7FA16DB11A250FB99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">
    <w:name w:val="48CB7BB1A550413488BB50326F3AA890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2">
    <w:name w:val="76740408A34144F68FD7106F049E242E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2">
    <w:name w:val="797016DAA201455C83141CC04FC7C6D8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1">
    <w:name w:val="2556D78C6704453CA1239BFA805327F8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2">
    <w:name w:val="AB9D5426878647E597D96C5F71B76F14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2">
    <w:name w:val="F20819F7EC7E43DF8C4A484EE13128B4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2">
    <w:name w:val="411AD22C30B74D69931B71099E31AFCC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2">
    <w:name w:val="D362951526984E098C3E38D0BDC8AF02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2">
    <w:name w:val="B7FB4E331E62409C91EF35BE70A2DB1A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2">
    <w:name w:val="065725183D6C45718F0971BD7427AEB1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2">
    <w:name w:val="9CEA837F1CE548C5AC29ADD8BE9DF984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2">
    <w:name w:val="4D399B3CF2674AA8AC78399809521535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2">
    <w:name w:val="0C469134FB3D4F2CB3F89A14C382A022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2">
    <w:name w:val="C600006A7B0C4893996718A9036C0940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2">
    <w:name w:val="5C8FC690B5CD46F7AE3AF0D1601D7E0F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2">
    <w:name w:val="8F9C41FFD5CA4A36953E755FFA1345C5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2">
    <w:name w:val="DBE4B58D52AD4BF38193836CBAAEBBC6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1">
    <w:name w:val="1BAD028C1AC547179D3F41C48F100C17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1">
    <w:name w:val="1A646D6A05F342B2BB021DABF437D8D5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1">
    <w:name w:val="FFB05BA3B8C24351BAEFE32B106D2DF1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1">
    <w:name w:val="D572F7652838472989D01B7277738060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1">
    <w:name w:val="59467744C21D4DE39579EEF75257437D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1">
    <w:name w:val="34FD3D2E99CE436D8CDFA69AB7394C03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1">
    <w:name w:val="626D0EAC417D41F6AF98DD2B65A2741B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1">
    <w:name w:val="38ECAE1327FC41B1AC080851DDD1CF50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1">
    <w:name w:val="DED93BE0653346EF9631686ECADBAFA6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1">
    <w:name w:val="3417F71126804CEFBBED7A835367822B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1">
    <w:name w:val="9A259E158C9F4B42963425F5EEA9A864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1">
    <w:name w:val="7B9A50E36F9D45F1BE8E9489179C1B8D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1">
    <w:name w:val="4F5F5D2648844C7FA16DB11A250FB995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1">
    <w:name w:val="48CB7BB1A550413488BB50326F3AA890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3">
    <w:name w:val="76740408A34144F68FD7106F049E242E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3">
    <w:name w:val="797016DAA201455C83141CC04FC7C6D8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2">
    <w:name w:val="2556D78C6704453CA1239BFA805327F8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3">
    <w:name w:val="AB9D5426878647E597D96C5F71B76F14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3">
    <w:name w:val="F20819F7EC7E43DF8C4A484EE13128B4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3">
    <w:name w:val="411AD22C30B74D69931B71099E31AFCC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3">
    <w:name w:val="D362951526984E098C3E38D0BDC8AF02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3">
    <w:name w:val="B7FB4E331E62409C91EF35BE70A2DB1A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3">
    <w:name w:val="065725183D6C45718F0971BD7427AEB1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3">
    <w:name w:val="9CEA837F1CE548C5AC29ADD8BE9DF984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3">
    <w:name w:val="4D399B3CF2674AA8AC78399809521535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3">
    <w:name w:val="0C469134FB3D4F2CB3F89A14C382A022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3">
    <w:name w:val="C600006A7B0C4893996718A9036C0940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3">
    <w:name w:val="5C8FC690B5CD46F7AE3AF0D1601D7E0F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3">
    <w:name w:val="8F9C41FFD5CA4A36953E755FFA1345C5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3">
    <w:name w:val="DBE4B58D52AD4BF38193836CBAAEBBC6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2">
    <w:name w:val="1BAD028C1AC547179D3F41C48F100C17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2">
    <w:name w:val="1A646D6A05F342B2BB021DABF437D8D5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2">
    <w:name w:val="FFB05BA3B8C24351BAEFE32B106D2DF1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2">
    <w:name w:val="D572F7652838472989D01B7277738060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2">
    <w:name w:val="59467744C21D4DE39579EEF75257437D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2">
    <w:name w:val="34FD3D2E99CE436D8CDFA69AB7394C03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2">
    <w:name w:val="626D0EAC417D41F6AF98DD2B65A2741B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2">
    <w:name w:val="38ECAE1327FC41B1AC080851DDD1CF50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2">
    <w:name w:val="DED93BE0653346EF9631686ECADBAFA6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2">
    <w:name w:val="3417F71126804CEFBBED7A835367822B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2">
    <w:name w:val="9A259E158C9F4B42963425F5EEA9A864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2">
    <w:name w:val="7B9A50E36F9D45F1BE8E9489179C1B8D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2">
    <w:name w:val="4F5F5D2648844C7FA16DB11A250FB995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2">
    <w:name w:val="48CB7BB1A550413488BB50326F3AA890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4">
    <w:name w:val="76740408A34144F68FD7106F049E242E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4">
    <w:name w:val="797016DAA201455C83141CC04FC7C6D8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3">
    <w:name w:val="2556D78C6704453CA1239BFA805327F8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4">
    <w:name w:val="AB9D5426878647E597D96C5F71B76F14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4">
    <w:name w:val="F20819F7EC7E43DF8C4A484EE13128B4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4">
    <w:name w:val="411AD22C30B74D69931B71099E31AFCC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4">
    <w:name w:val="D362951526984E098C3E38D0BDC8AF02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4">
    <w:name w:val="B7FB4E331E62409C91EF35BE70A2DB1A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4">
    <w:name w:val="065725183D6C45718F0971BD7427AEB1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4">
    <w:name w:val="9CEA837F1CE548C5AC29ADD8BE9DF984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4">
    <w:name w:val="4D399B3CF2674AA8AC78399809521535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4">
    <w:name w:val="0C469134FB3D4F2CB3F89A14C382A022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4">
    <w:name w:val="C600006A7B0C4893996718A9036C0940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4">
    <w:name w:val="5C8FC690B5CD46F7AE3AF0D1601D7E0F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4">
    <w:name w:val="8F9C41FFD5CA4A36953E755FFA1345C5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4">
    <w:name w:val="DBE4B58D52AD4BF38193836CBAAEBBC6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3">
    <w:name w:val="1BAD028C1AC547179D3F41C48F100C17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3">
    <w:name w:val="1A646D6A05F342B2BB021DABF437D8D5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3">
    <w:name w:val="FFB05BA3B8C24351BAEFE32B106D2DF1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3">
    <w:name w:val="D572F7652838472989D01B727773806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3">
    <w:name w:val="59467744C21D4DE39579EEF75257437D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3">
    <w:name w:val="34FD3D2E99CE436D8CDFA69AB7394C03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3">
    <w:name w:val="626D0EAC417D41F6AF98DD2B65A2741B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3">
    <w:name w:val="38ECAE1327FC41B1AC080851DDD1CF5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3">
    <w:name w:val="DED93BE0653346EF9631686ECADBAFA6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3">
    <w:name w:val="3417F71126804CEFBBED7A835367822B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3">
    <w:name w:val="9A259E158C9F4B42963425F5EEA9A864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3">
    <w:name w:val="7B9A50E36F9D45F1BE8E9489179C1B8D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3">
    <w:name w:val="4F5F5D2648844C7FA16DB11A250FB995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3">
    <w:name w:val="48CB7BB1A550413488BB50326F3AA89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5">
    <w:name w:val="76740408A34144F68FD7106F049E242E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5">
    <w:name w:val="797016DAA201455C83141CC04FC7C6D8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4">
    <w:name w:val="2556D78C6704453CA1239BFA805327F8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5">
    <w:name w:val="AB9D5426878647E597D96C5F71B76F14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5">
    <w:name w:val="F20819F7EC7E43DF8C4A484EE13128B4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5">
    <w:name w:val="411AD22C30B74D69931B71099E31AFCC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5">
    <w:name w:val="D362951526984E098C3E38D0BDC8AF02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5">
    <w:name w:val="B7FB4E331E62409C91EF35BE70A2DB1A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5">
    <w:name w:val="065725183D6C45718F0971BD7427AEB1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5">
    <w:name w:val="9CEA837F1CE548C5AC29ADD8BE9DF984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5">
    <w:name w:val="4D399B3CF2674AA8AC78399809521535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5">
    <w:name w:val="0C469134FB3D4F2CB3F89A14C382A022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5">
    <w:name w:val="C600006A7B0C4893996718A9036C0940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5">
    <w:name w:val="5C8FC690B5CD46F7AE3AF0D1601D7E0F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5">
    <w:name w:val="8F9C41FFD5CA4A36953E755FFA1345C5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5">
    <w:name w:val="DBE4B58D52AD4BF38193836CBAAEBBC6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4">
    <w:name w:val="1BAD028C1AC547179D3F41C48F100C17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4">
    <w:name w:val="1A646D6A05F342B2BB021DABF437D8D5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4">
    <w:name w:val="FFB05BA3B8C24351BAEFE32B106D2DF1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4">
    <w:name w:val="D572F7652838472989D01B7277738060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4">
    <w:name w:val="59467744C21D4DE39579EEF75257437D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4">
    <w:name w:val="34FD3D2E99CE436D8CDFA69AB7394C03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4">
    <w:name w:val="626D0EAC417D41F6AF98DD2B65A2741B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4">
    <w:name w:val="38ECAE1327FC41B1AC080851DDD1CF50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4">
    <w:name w:val="DED93BE0653346EF9631686ECADBAFA6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4">
    <w:name w:val="3417F71126804CEFBBED7A835367822B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4">
    <w:name w:val="9A259E158C9F4B42963425F5EEA9A864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4">
    <w:name w:val="7B9A50E36F9D45F1BE8E9489179C1B8D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4">
    <w:name w:val="4F5F5D2648844C7FA16DB11A250FB995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4">
    <w:name w:val="48CB7BB1A550413488BB50326F3AA890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6">
    <w:name w:val="76740408A34144F68FD7106F049E242E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6">
    <w:name w:val="797016DAA201455C83141CC04FC7C6D8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5">
    <w:name w:val="2556D78C6704453CA1239BFA805327F8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6">
    <w:name w:val="AB9D5426878647E597D96C5F71B76F14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6">
    <w:name w:val="F20819F7EC7E43DF8C4A484EE13128B4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6">
    <w:name w:val="411AD22C30B74D69931B71099E31AFCC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6">
    <w:name w:val="D362951526984E098C3E38D0BDC8AF02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6">
    <w:name w:val="B7FB4E331E62409C91EF35BE70A2DB1A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6">
    <w:name w:val="065725183D6C45718F0971BD7427AEB1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6">
    <w:name w:val="9CEA837F1CE548C5AC29ADD8BE9DF984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6">
    <w:name w:val="4D399B3CF2674AA8AC78399809521535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6">
    <w:name w:val="0C469134FB3D4F2CB3F89A14C382A022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6">
    <w:name w:val="C600006A7B0C4893996718A9036C0940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6">
    <w:name w:val="5C8FC690B5CD46F7AE3AF0D1601D7E0F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6">
    <w:name w:val="8F9C41FFD5CA4A36953E755FFA1345C5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6">
    <w:name w:val="DBE4B58D52AD4BF38193836CBAAEBBC6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5">
    <w:name w:val="1BAD028C1AC547179D3F41C48F100C17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5">
    <w:name w:val="1A646D6A05F342B2BB021DABF437D8D5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5">
    <w:name w:val="FFB05BA3B8C24351BAEFE32B106D2DF1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5">
    <w:name w:val="D572F7652838472989D01B7277738060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5">
    <w:name w:val="59467744C21D4DE39579EEF75257437D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5">
    <w:name w:val="34FD3D2E99CE436D8CDFA69AB7394C03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5">
    <w:name w:val="626D0EAC417D41F6AF98DD2B65A2741B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5">
    <w:name w:val="38ECAE1327FC41B1AC080851DDD1CF50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5">
    <w:name w:val="DED93BE0653346EF9631686ECADBAFA6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5">
    <w:name w:val="3417F71126804CEFBBED7A835367822B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5">
    <w:name w:val="9A259E158C9F4B42963425F5EEA9A864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5">
    <w:name w:val="7B9A50E36F9D45F1BE8E9489179C1B8D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5">
    <w:name w:val="4F5F5D2648844C7FA16DB11A250FB995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5">
    <w:name w:val="48CB7BB1A550413488BB50326F3AA890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7">
    <w:name w:val="76740408A34144F68FD7106F049E242E7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7">
    <w:name w:val="797016DAA201455C83141CC04FC7C6D87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6">
    <w:name w:val="2556D78C6704453CA1239BFA805327F8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7">
    <w:name w:val="AB9D5426878647E597D96C5F71B76F147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7">
    <w:name w:val="F20819F7EC7E43DF8C4A484EE13128B47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7">
    <w:name w:val="411AD22C30B74D69931B71099E31AFCC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7">
    <w:name w:val="D362951526984E098C3E38D0BDC8AF02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7">
    <w:name w:val="B7FB4E331E62409C91EF35BE70A2DB1A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7">
    <w:name w:val="065725183D6C45718F0971BD7427AEB1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7">
    <w:name w:val="9CEA837F1CE548C5AC29ADD8BE9DF984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7">
    <w:name w:val="4D399B3CF2674AA8AC78399809521535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7">
    <w:name w:val="0C469134FB3D4F2CB3F89A14C382A022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7">
    <w:name w:val="C600006A7B0C4893996718A9036C0940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7">
    <w:name w:val="5C8FC690B5CD46F7AE3AF0D1601D7E0F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7">
    <w:name w:val="8F9C41FFD5CA4A36953E755FFA1345C5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7">
    <w:name w:val="DBE4B58D52AD4BF38193836CBAAEBBC6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6">
    <w:name w:val="1BAD028C1AC547179D3F41C48F100C17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6">
    <w:name w:val="1A646D6A05F342B2BB021DABF437D8D5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6">
    <w:name w:val="FFB05BA3B8C24351BAEFE32B106D2DF1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6">
    <w:name w:val="D572F7652838472989D01B7277738060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6">
    <w:name w:val="59467744C21D4DE39579EEF75257437D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6">
    <w:name w:val="34FD3D2E99CE436D8CDFA69AB7394C03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6">
    <w:name w:val="626D0EAC417D41F6AF98DD2B65A2741B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6">
    <w:name w:val="38ECAE1327FC41B1AC080851DDD1CF50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6">
    <w:name w:val="DED93BE0653346EF9631686ECADBAFA6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6">
    <w:name w:val="3417F71126804CEFBBED7A835367822B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6">
    <w:name w:val="9A259E158C9F4B42963425F5EEA9A864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6">
    <w:name w:val="7B9A50E36F9D45F1BE8E9489179C1B8D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6">
    <w:name w:val="4F5F5D2648844C7FA16DB11A250FB995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6">
    <w:name w:val="48CB7BB1A550413488BB50326F3AA890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8">
    <w:name w:val="76740408A34144F68FD7106F049E242E8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8">
    <w:name w:val="797016DAA201455C83141CC04FC7C6D88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7">
    <w:name w:val="2556D78C6704453CA1239BFA805327F8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8">
    <w:name w:val="AB9D5426878647E597D96C5F71B76F148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8">
    <w:name w:val="F20819F7EC7E43DF8C4A484EE13128B48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8">
    <w:name w:val="411AD22C30B74D69931B71099E31AFCC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8">
    <w:name w:val="D362951526984E098C3E38D0BDC8AF02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8">
    <w:name w:val="B7FB4E331E62409C91EF35BE70A2DB1A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8">
    <w:name w:val="065725183D6C45718F0971BD7427AEB1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8">
    <w:name w:val="9CEA837F1CE548C5AC29ADD8BE9DF984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8">
    <w:name w:val="4D399B3CF2674AA8AC78399809521535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8">
    <w:name w:val="0C469134FB3D4F2CB3F89A14C382A022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8">
    <w:name w:val="C600006A7B0C4893996718A9036C0940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8">
    <w:name w:val="5C8FC690B5CD46F7AE3AF0D1601D7E0F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">
    <w:name w:val="BA6DE40A3C4D4D7BB715A33FB329FD55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8">
    <w:name w:val="DBE4B58D52AD4BF38193836CBAAEBBC6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7">
    <w:name w:val="1BAD028C1AC547179D3F41C48F100C17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7">
    <w:name w:val="1A646D6A05F342B2BB021DABF437D8D5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7">
    <w:name w:val="FFB05BA3B8C24351BAEFE32B106D2DF1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7">
    <w:name w:val="D572F7652838472989D01B7277738060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7">
    <w:name w:val="59467744C21D4DE39579EEF75257437D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7">
    <w:name w:val="34FD3D2E99CE436D8CDFA69AB7394C03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7">
    <w:name w:val="626D0EAC417D41F6AF98DD2B65A2741B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7">
    <w:name w:val="38ECAE1327FC41B1AC080851DDD1CF50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7">
    <w:name w:val="DED93BE0653346EF9631686ECADBAFA6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7">
    <w:name w:val="3417F71126804CEFBBED7A835367822B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7">
    <w:name w:val="9A259E158C9F4B42963425F5EEA9A864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7">
    <w:name w:val="7B9A50E36F9D45F1BE8E9489179C1B8D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7">
    <w:name w:val="4F5F5D2648844C7FA16DB11A250FB995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7">
    <w:name w:val="48CB7BB1A550413488BB50326F3AA890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9">
    <w:name w:val="76740408A34144F68FD7106F049E242E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9">
    <w:name w:val="797016DAA201455C83141CC04FC7C6D8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8">
    <w:name w:val="2556D78C6704453CA1239BFA805327F8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9">
    <w:name w:val="AB9D5426878647E597D96C5F71B76F14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9">
    <w:name w:val="F20819F7EC7E43DF8C4A484EE13128B4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9">
    <w:name w:val="411AD22C30B74D69931B71099E31AFCC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FE8190635F545E8ADB4B1BA65DDF18B">
    <w:name w:val="AFE8190635F545E8ADB4B1BA65DDF18B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9">
    <w:name w:val="B7FB4E331E62409C91EF35BE70A2DB1A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9">
    <w:name w:val="065725183D6C45718F0971BD7427AEB1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9">
    <w:name w:val="9CEA837F1CE548C5AC29ADD8BE9DF984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9">
    <w:name w:val="4D399B3CF2674AA8AC78399809521535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9">
    <w:name w:val="0C469134FB3D4F2CB3F89A14C382A022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9">
    <w:name w:val="C600006A7B0C4893996718A9036C0940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9">
    <w:name w:val="5C8FC690B5CD46F7AE3AF0D1601D7E0F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1">
    <w:name w:val="BA6DE40A3C4D4D7BB715A33FB329FD551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9">
    <w:name w:val="DBE4B58D52AD4BF38193836CBAAEBBC6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8">
    <w:name w:val="1BAD028C1AC547179D3F41C48F100C17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8">
    <w:name w:val="1A646D6A05F342B2BB021DABF437D8D5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8">
    <w:name w:val="FFB05BA3B8C24351BAEFE32B106D2DF1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8">
    <w:name w:val="D572F7652838472989D01B7277738060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8">
    <w:name w:val="59467744C21D4DE39579EEF75257437D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8">
    <w:name w:val="34FD3D2E99CE436D8CDFA69AB7394C03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8">
    <w:name w:val="626D0EAC417D41F6AF98DD2B65A2741B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8">
    <w:name w:val="38ECAE1327FC41B1AC080851DDD1CF50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8">
    <w:name w:val="DED93BE0653346EF9631686ECADBAFA6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8">
    <w:name w:val="3417F71126804CEFBBED7A835367822B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8">
    <w:name w:val="9A259E158C9F4B42963425F5EEA9A864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8">
    <w:name w:val="7B9A50E36F9D45F1BE8E9489179C1B8D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8">
    <w:name w:val="4F5F5D2648844C7FA16DB11A250FB995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8">
    <w:name w:val="48CB7BB1A550413488BB50326F3AA890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10">
    <w:name w:val="76740408A34144F68FD7106F049E242E10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0">
    <w:name w:val="797016DAA201455C83141CC04FC7C6D810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9">
    <w:name w:val="2556D78C6704453CA1239BFA805327F8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0">
    <w:name w:val="AB9D5426878647E597D96C5F71B76F1410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">
    <w:name w:val="555BCCA7ADAC4A1099439E45A6D07762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">
    <w:name w:val="B8999650CF084471B428471F94A39791"/>
    <w:rsid w:val="00FA3CCC"/>
  </w:style>
  <w:style w:type="paragraph" w:customStyle="1" w:styleId="AEEE4E9DF6854278A5F23B74C4D17876">
    <w:name w:val="AEEE4E9DF6854278A5F23B74C4D17876"/>
    <w:rsid w:val="00FA3CCC"/>
  </w:style>
  <w:style w:type="paragraph" w:customStyle="1" w:styleId="75F14364829344699C3EBBA986815D26">
    <w:name w:val="75F14364829344699C3EBBA986815D26"/>
    <w:rsid w:val="00FA3CCC"/>
  </w:style>
  <w:style w:type="paragraph" w:customStyle="1" w:styleId="2CACBE2C131D473996FC9EE359968F4C">
    <w:name w:val="2CACBE2C131D473996FC9EE359968F4C"/>
    <w:rsid w:val="00FA3CCC"/>
  </w:style>
  <w:style w:type="paragraph" w:customStyle="1" w:styleId="4D9A390BB5BA49D08CC1CAD7FE7D9D20">
    <w:name w:val="4D9A390BB5BA49D08CC1CAD7FE7D9D20"/>
    <w:rsid w:val="00FA3CCC"/>
  </w:style>
  <w:style w:type="paragraph" w:customStyle="1" w:styleId="411AD22C30B74D69931B71099E31AFCC10">
    <w:name w:val="411AD22C30B74D69931B71099E31AFCC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FE8190635F545E8ADB4B1BA65DDF18B1">
    <w:name w:val="AFE8190635F545E8ADB4B1BA65DDF18B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1">
    <w:name w:val="B8999650CF084471B428471F94A3979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1">
    <w:name w:val="AEEE4E9DF6854278A5F23B74C4D17876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1">
    <w:name w:val="75F14364829344699C3EBBA986815D26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1">
    <w:name w:val="2CACBE2C131D473996FC9EE359968F4C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0">
    <w:name w:val="0C469134FB3D4F2CB3F89A14C382A02210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0">
    <w:name w:val="C600006A7B0C4893996718A9036C094010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1">
    <w:name w:val="4D9A390BB5BA49D08CC1CAD7FE7D9D20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2">
    <w:name w:val="BA6DE40A3C4D4D7BB715A33FB329FD55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10">
    <w:name w:val="DBE4B58D52AD4BF38193836CBAAEBBC6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9">
    <w:name w:val="1BAD028C1AC547179D3F41C48F100C17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9">
    <w:name w:val="1A646D6A05F342B2BB021DABF437D8D5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9">
    <w:name w:val="FFB05BA3B8C24351BAEFE32B106D2DF1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9">
    <w:name w:val="D572F7652838472989D01B7277738060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9">
    <w:name w:val="59467744C21D4DE39579EEF75257437D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9">
    <w:name w:val="34FD3D2E99CE436D8CDFA69AB7394C03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9">
    <w:name w:val="626D0EAC417D41F6AF98DD2B65A2741B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9">
    <w:name w:val="38ECAE1327FC41B1AC080851DDD1CF50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9">
    <w:name w:val="DED93BE0653346EF9631686ECADBAFA6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9">
    <w:name w:val="3417F71126804CEFBBED7A835367822B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9">
    <w:name w:val="9A259E158C9F4B42963425F5EEA9A864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9">
    <w:name w:val="7B9A50E36F9D45F1BE8E9489179C1B8D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9">
    <w:name w:val="4F5F5D2648844C7FA16DB11A250FB995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9">
    <w:name w:val="48CB7BB1A550413488BB50326F3AA890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11">
    <w:name w:val="76740408A34144F68FD7106F049E242E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1">
    <w:name w:val="797016DAA201455C83141CC04FC7C6D8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10">
    <w:name w:val="2556D78C6704453CA1239BFA805327F8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1">
    <w:name w:val="AB9D5426878647E597D96C5F71B76F14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1">
    <w:name w:val="555BCCA7ADAC4A1099439E45A6D07762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11">
    <w:name w:val="411AD22C30B74D69931B71099E31AFCC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FE8190635F545E8ADB4B1BA65DDF18B2">
    <w:name w:val="AFE8190635F545E8ADB4B1BA65DDF18B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2">
    <w:name w:val="B8999650CF084471B428471F94A39791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2">
    <w:name w:val="AEEE4E9DF6854278A5F23B74C4D17876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2">
    <w:name w:val="75F14364829344699C3EBBA986815D26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2">
    <w:name w:val="2CACBE2C131D473996FC9EE359968F4C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1">
    <w:name w:val="0C469134FB3D4F2CB3F89A14C382A022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1">
    <w:name w:val="C600006A7B0C4893996718A9036C0940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2">
    <w:name w:val="4D9A390BB5BA49D08CC1CAD7FE7D9D20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3">
    <w:name w:val="BA6DE40A3C4D4D7BB715A33FB329FD553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11">
    <w:name w:val="DBE4B58D52AD4BF38193836CBAAEBBC6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10">
    <w:name w:val="1BAD028C1AC547179D3F41C48F100C17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10">
    <w:name w:val="1A646D6A05F342B2BB021DABF437D8D5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10">
    <w:name w:val="FFB05BA3B8C24351BAEFE32B106D2DF1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10">
    <w:name w:val="D572F7652838472989D01B7277738060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10">
    <w:name w:val="59467744C21D4DE39579EEF75257437D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10">
    <w:name w:val="34FD3D2E99CE436D8CDFA69AB7394C03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10">
    <w:name w:val="626D0EAC417D41F6AF98DD2B65A2741B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10">
    <w:name w:val="38ECAE1327FC41B1AC080851DDD1CF50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10">
    <w:name w:val="DED93BE0653346EF9631686ECADBAFA6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10">
    <w:name w:val="3417F71126804CEFBBED7A835367822B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10">
    <w:name w:val="9A259E158C9F4B42963425F5EEA9A864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10">
    <w:name w:val="7B9A50E36F9D45F1BE8E9489179C1B8D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10">
    <w:name w:val="4F5F5D2648844C7FA16DB11A250FB995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10">
    <w:name w:val="48CB7BB1A550413488BB50326F3AA890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12">
    <w:name w:val="76740408A34144F68FD7106F049E242E1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2">
    <w:name w:val="797016DAA201455C83141CC04FC7C6D81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11">
    <w:name w:val="2556D78C6704453CA1239BFA805327F8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2">
    <w:name w:val="AB9D5426878647E597D96C5F71B76F141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2">
    <w:name w:val="555BCCA7ADAC4A1099439E45A6D07762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">
    <w:name w:val="A66766E8304A4A868CB2B761E1485D8A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1">
    <w:name w:val="A66766E8304A4A868CB2B761E1485D8A1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">
    <w:name w:val="1781BBF96B3240609369ED20352C1276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2">
    <w:name w:val="A66766E8304A4A868CB2B761E1485D8A2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1">
    <w:name w:val="1781BBF96B3240609369ED20352C12761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3">
    <w:name w:val="B8999650CF084471B428471F94A39791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3">
    <w:name w:val="AEEE4E9DF6854278A5F23B74C4D17876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3">
    <w:name w:val="75F14364829344699C3EBBA986815D26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3">
    <w:name w:val="2CACBE2C131D473996FC9EE359968F4C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2">
    <w:name w:val="0C469134FB3D4F2CB3F89A14C382A02212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2">
    <w:name w:val="C600006A7B0C4893996718A9036C094012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3">
    <w:name w:val="4D9A390BB5BA49D08CC1CAD7FE7D9D20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3">
    <w:name w:val="AB9D5426878647E597D96C5F71B76F141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3">
    <w:name w:val="555BCCA7ADAC4A1099439E45A6D07762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3">
    <w:name w:val="A66766E8304A4A868CB2B761E1485D8A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2">
    <w:name w:val="1781BBF96B3240609369ED20352C12762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4">
    <w:name w:val="B8999650CF084471B428471F94A39791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4">
    <w:name w:val="AEEE4E9DF6854278A5F23B74C4D17876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4">
    <w:name w:val="75F14364829344699C3EBBA986815D26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4">
    <w:name w:val="2CACBE2C131D473996FC9EE359968F4C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3">
    <w:name w:val="0C469134FB3D4F2CB3F89A14C382A0221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3">
    <w:name w:val="C600006A7B0C4893996718A9036C09401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4">
    <w:name w:val="4D9A390BB5BA49D08CC1CAD7FE7D9D20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4">
    <w:name w:val="AB9D5426878647E597D96C5F71B76F1414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4">
    <w:name w:val="555BCCA7ADAC4A1099439E45A6D077624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4">
    <w:name w:val="A66766E8304A4A868CB2B761E1485D8A4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3">
    <w:name w:val="1781BBF96B3240609369ED20352C1276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5">
    <w:name w:val="B8999650CF084471B428471F94A39791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5">
    <w:name w:val="AEEE4E9DF6854278A5F23B74C4D17876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5">
    <w:name w:val="75F14364829344699C3EBBA986815D26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5">
    <w:name w:val="2CACBE2C131D473996FC9EE359968F4C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4">
    <w:name w:val="0C469134FB3D4F2CB3F89A14C382A0221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4">
    <w:name w:val="C600006A7B0C4893996718A9036C09401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5">
    <w:name w:val="4D9A390BB5BA49D08CC1CAD7FE7D9D20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5">
    <w:name w:val="AB9D5426878647E597D96C5F71B76F1415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5">
    <w:name w:val="555BCCA7ADAC4A1099439E45A6D077625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5">
    <w:name w:val="A66766E8304A4A868CB2B761E1485D8A5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4">
    <w:name w:val="1781BBF96B3240609369ED20352C12764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6">
    <w:name w:val="B8999650CF084471B428471F94A39791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6">
    <w:name w:val="AEEE4E9DF6854278A5F23B74C4D17876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6">
    <w:name w:val="75F14364829344699C3EBBA986815D26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6">
    <w:name w:val="2CACBE2C131D473996FC9EE359968F4C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5">
    <w:name w:val="0C469134FB3D4F2CB3F89A14C382A02215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5">
    <w:name w:val="C600006A7B0C4893996718A9036C094015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6">
    <w:name w:val="4D9A390BB5BA49D08CC1CAD7FE7D9D20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6">
    <w:name w:val="AB9D5426878647E597D96C5F71B76F1416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6">
    <w:name w:val="555BCCA7ADAC4A1099439E45A6D077626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6">
    <w:name w:val="A66766E8304A4A868CB2B761E1485D8A6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5">
    <w:name w:val="1781BBF96B3240609369ED20352C12765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7">
    <w:name w:val="B8999650CF084471B428471F94A39791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7">
    <w:name w:val="AEEE4E9DF6854278A5F23B74C4D17876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7">
    <w:name w:val="75F14364829344699C3EBBA986815D26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7">
    <w:name w:val="2CACBE2C131D473996FC9EE359968F4C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6">
    <w:name w:val="0C469134FB3D4F2CB3F89A14C382A0221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6">
    <w:name w:val="C600006A7B0C4893996718A9036C09401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7">
    <w:name w:val="4D9A390BB5BA49D08CC1CAD7FE7D9D20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7">
    <w:name w:val="AB9D5426878647E597D96C5F71B76F1417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7">
    <w:name w:val="555BCCA7ADAC4A1099439E45A6D077627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8">
    <w:name w:val="B8999650CF084471B428471F94A39791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8">
    <w:name w:val="AEEE4E9DF6854278A5F23B74C4D17876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8">
    <w:name w:val="75F14364829344699C3EBBA986815D26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8">
    <w:name w:val="2CACBE2C131D473996FC9EE359968F4C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7">
    <w:name w:val="0C469134FB3D4F2CB3F89A14C382A02217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7">
    <w:name w:val="C600006A7B0C4893996718A9036C094017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8">
    <w:name w:val="4D9A390BB5BA49D08CC1CAD7FE7D9D20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B8999650CF084471B428471F94A397919">
    <w:name w:val="B8999650CF084471B428471F94A39791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9">
    <w:name w:val="AEEE4E9DF6854278A5F23B74C4D17876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9">
    <w:name w:val="75F14364829344699C3EBBA986815D26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9">
    <w:name w:val="2CACBE2C131D473996FC9EE359968F4C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8">
    <w:name w:val="0C469134FB3D4F2CB3F89A14C382A0221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8">
    <w:name w:val="C600006A7B0C4893996718A9036C09401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9">
    <w:name w:val="4D9A390BB5BA49D08CC1CAD7FE7D9D20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856F7B6927204562856A1B81E19D83C6">
    <w:name w:val="856F7B6927204562856A1B81E19D83C6"/>
    <w:rsid w:val="00B227D8"/>
    <w:pPr>
      <w:spacing w:after="0" w:line="240" w:lineRule="auto"/>
    </w:pPr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227D8"/>
    <w:rPr>
      <w:color w:val="808080"/>
    </w:rPr>
  </w:style>
  <w:style w:type="paragraph" w:customStyle="1" w:styleId="C5E9D46386A945408EE83D6B31EC628A">
    <w:name w:val="C5E9D46386A945408EE83D6B31EC628A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">
    <w:name w:val="E84594E6B0C14B66A071EA9604D6A595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">
    <w:name w:val="26391E0CFA924B1BAB248769F4E06924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">
    <w:name w:val="45730BBF050A4C9E8EC26387155BFDC3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">
    <w:name w:val="F673DEA7ED1B4310B5477597AF5C6FE3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">
    <w:name w:val="3067B3A589AD4FB781B3DBE51B4B6570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">
    <w:name w:val="6E0BB52FC90541C9BFDA109927E63976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">
    <w:name w:val="E9FF76A8185A401A98088E3889576A60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">
    <w:name w:val="6A2C9BD2D2EA498382EACACB8AB81152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">
    <w:name w:val="DC6E7874124B4A72B15740C38D6EC088"/>
    <w:rsid w:val="00A14B5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">
    <w:name w:val="C95F0719FF3942F3913FB3DDC08C14F4"/>
    <w:rsid w:val="00A14B5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BF21C3FEE9E40368FBB1B25DCA279B8">
    <w:name w:val="CBF21C3FEE9E40368FBB1B25DCA279B8"/>
    <w:rsid w:val="00A14B5B"/>
  </w:style>
  <w:style w:type="paragraph" w:customStyle="1" w:styleId="C5E9D46386A945408EE83D6B31EC628A1">
    <w:name w:val="C5E9D46386A945408EE83D6B31EC628A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">
    <w:name w:val="E84594E6B0C14B66A071EA9604D6A595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">
    <w:name w:val="26391E0CFA924B1BAB248769F4E0692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">
    <w:name w:val="45730BBF050A4C9E8EC26387155BFDC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">
    <w:name w:val="F673DEA7ED1B4310B5477597AF5C6FE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">
    <w:name w:val="3067B3A589AD4FB781B3DBE51B4B6570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">
    <w:name w:val="6E0BB52FC90541C9BFDA109927E63976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">
    <w:name w:val="E9FF76A8185A401A98088E3889576A60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">
    <w:name w:val="6A2C9BD2D2EA498382EACACB8AB8115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">
    <w:name w:val="DC6E7874124B4A72B15740C38D6EC088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">
    <w:name w:val="C95F0719FF3942F3913FB3DDC08C14F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">
    <w:name w:val="A252284BF7C44BBDBDE1A30F82D7D8BE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">
    <w:name w:val="3DA47BC60D4D42FE9AE6ED0473A023ED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">
    <w:name w:val="C5E9D46386A945408EE83D6B31EC628A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">
    <w:name w:val="E84594E6B0C14B66A071EA9604D6A595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">
    <w:name w:val="26391E0CFA924B1BAB248769F4E0692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">
    <w:name w:val="45730BBF050A4C9E8EC26387155BFDC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">
    <w:name w:val="F673DEA7ED1B4310B5477597AF5C6FE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">
    <w:name w:val="3067B3A589AD4FB781B3DBE51B4B6570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">
    <w:name w:val="6E0BB52FC90541C9BFDA109927E63976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">
    <w:name w:val="E9FF76A8185A401A98088E3889576A60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">
    <w:name w:val="6A2C9BD2D2EA498382EACACB8AB8115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">
    <w:name w:val="DC6E7874124B4A72B15740C38D6EC088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">
    <w:name w:val="C95F0719FF3942F3913FB3DDC08C14F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">
    <w:name w:val="A252284BF7C44BBDBDE1A30F82D7D8BE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">
    <w:name w:val="3DA47BC60D4D42FE9AE6ED0473A023E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">
    <w:name w:val="3ABE6D921DCE40B5A789FB61FD04DB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">
    <w:name w:val="D85C4E7E5BBA4DC8AD01D04B3894E20E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">
    <w:name w:val="3C5FF0B3D79546AA952C9AC4AB68BE6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">
    <w:name w:val="7326D471A2A64938B64F6220D963A3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">
    <w:name w:val="BD719D6DEA08417FBF3B6C3850C43C3D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">
    <w:name w:val="21125661440F4276A175983BAADE635B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">
    <w:name w:val="967D4C4B45D149A1A17A379BD9CE766C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">
    <w:name w:val="1D35DAC64C4649C0B26ED4E2C8E096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">
    <w:name w:val="35A1B2EE10F64598B6E2F0352BB434ED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">
    <w:name w:val="E42B6CEB00A8441CB14DD16622F4446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">
    <w:name w:val="C04CF30EDE124D01B9167AF30F1E5E5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">
    <w:name w:val="4255203F8FF3456B8E2046845B9504A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">
    <w:name w:val="229A182DA6BD4962AE96EE1C132BC85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A33A16676E24C1AB6B81E89BC7CA4E0">
    <w:name w:val="CA33A16676E24C1AB6B81E89BC7CA4E0"/>
    <w:rsid w:val="00A90E2B"/>
  </w:style>
  <w:style w:type="paragraph" w:customStyle="1" w:styleId="8B314B552CE74026A51C20B94703C4A6">
    <w:name w:val="8B314B552CE74026A51C20B94703C4A6"/>
    <w:rsid w:val="00A90E2B"/>
  </w:style>
  <w:style w:type="paragraph" w:customStyle="1" w:styleId="6660EC06D4384FD79E60477ECD237D5D">
    <w:name w:val="6660EC06D4384FD79E60477ECD237D5D"/>
    <w:rsid w:val="00A90E2B"/>
  </w:style>
  <w:style w:type="paragraph" w:customStyle="1" w:styleId="4B87F0C72BD848638AF83FC72B566B0F">
    <w:name w:val="4B87F0C72BD848638AF83FC72B566B0F"/>
    <w:rsid w:val="00A90E2B"/>
  </w:style>
  <w:style w:type="paragraph" w:customStyle="1" w:styleId="C5E9D46386A945408EE83D6B31EC628A3">
    <w:name w:val="C5E9D46386A945408EE83D6B31EC628A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">
    <w:name w:val="E84594E6B0C14B66A071EA9604D6A595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">
    <w:name w:val="26391E0CFA924B1BAB248769F4E0692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">
    <w:name w:val="45730BBF050A4C9E8EC26387155BFDC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">
    <w:name w:val="F673DEA7ED1B4310B5477597AF5C6FE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">
    <w:name w:val="3067B3A589AD4FB781B3DBE51B4B6570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">
    <w:name w:val="6E0BB52FC90541C9BFDA109927E63976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">
    <w:name w:val="E9FF76A8185A401A98088E3889576A60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">
    <w:name w:val="6A2C9BD2D2EA498382EACACB8AB8115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">
    <w:name w:val="DC6E7874124B4A72B15740C38D6EC088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3">
    <w:name w:val="C95F0719FF3942F3913FB3DDC08C14F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">
    <w:name w:val="A252284BF7C44BBDBDE1A30F82D7D8BE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">
    <w:name w:val="3DA47BC60D4D42FE9AE6ED0473A023E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">
    <w:name w:val="3ABE6D921DCE40B5A789FB61FD04DB47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">
    <w:name w:val="D85C4E7E5BBA4DC8AD01D04B3894E20E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">
    <w:name w:val="3C5FF0B3D79546AA952C9AC4AB68BE66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">
    <w:name w:val="7326D471A2A64938B64F6220D963A33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">
    <w:name w:val="BD719D6DEA08417FBF3B6C3850C43C3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">
    <w:name w:val="21125661440F4276A175983BAADE635B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">
    <w:name w:val="967D4C4B45D149A1A17A379BD9CE766C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">
    <w:name w:val="1D35DAC64C4649C0B26ED4E2C8E0962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">
    <w:name w:val="35A1B2EE10F64598B6E2F0352BB434E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">
    <w:name w:val="E42B6CEB00A8441CB14DD16622F4446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">
    <w:name w:val="C04CF30EDE124D01B9167AF30F1E5E5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">
    <w:name w:val="4255203F8FF3456B8E2046845B9504A5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">
    <w:name w:val="229A182DA6BD4962AE96EE1C132BC854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">
    <w:name w:val="8B314B552CE74026A51C20B94703C4A6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660EC06D4384FD79E60477ECD237D5D1">
    <w:name w:val="6660EC06D4384FD79E60477ECD237D5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">
    <w:name w:val="4B87F0C72BD848638AF83FC72B566B0F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4">
    <w:name w:val="C5E9D46386A945408EE83D6B31EC628A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4">
    <w:name w:val="E84594E6B0C14B66A071EA9604D6A595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4">
    <w:name w:val="26391E0CFA924B1BAB248769F4E0692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4">
    <w:name w:val="45730BBF050A4C9E8EC26387155BFDC3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4">
    <w:name w:val="F673DEA7ED1B4310B5477597AF5C6FE3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4">
    <w:name w:val="3067B3A589AD4FB781B3DBE51B4B6570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4">
    <w:name w:val="6E0BB52FC90541C9BFDA109927E63976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4">
    <w:name w:val="E9FF76A8185A401A98088E3889576A60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4">
    <w:name w:val="6A2C9BD2D2EA498382EACACB8AB8115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4">
    <w:name w:val="DC6E7874124B4A72B15740C38D6EC088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4">
    <w:name w:val="C95F0719FF3942F3913FB3DDC08C14F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3">
    <w:name w:val="A252284BF7C44BBDBDE1A30F82D7D8BE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3">
    <w:name w:val="3DA47BC60D4D42FE9AE6ED0473A023ED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2">
    <w:name w:val="3ABE6D921DCE40B5A789FB61FD04DB47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2">
    <w:name w:val="D85C4E7E5BBA4DC8AD01D04B3894E20E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2">
    <w:name w:val="3C5FF0B3D79546AA952C9AC4AB68BE66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2">
    <w:name w:val="7326D471A2A64938B64F6220D963A33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2">
    <w:name w:val="BD719D6DEA08417FBF3B6C3850C43C3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2">
    <w:name w:val="21125661440F4276A175983BAADE635B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2">
    <w:name w:val="967D4C4B45D149A1A17A379BD9CE766C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2">
    <w:name w:val="1D35DAC64C4649C0B26ED4E2C8E0962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2">
    <w:name w:val="35A1B2EE10F64598B6E2F0352BB434E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2">
    <w:name w:val="E42B6CEB00A8441CB14DD16622F4446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2">
    <w:name w:val="C04CF30EDE124D01B9167AF30F1E5E5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2">
    <w:name w:val="4255203F8FF3456B8E2046845B9504A5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2">
    <w:name w:val="229A182DA6BD4962AE96EE1C132BC854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">
    <w:name w:val="8B314B552CE74026A51C20B94703C4A6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660EC06D4384FD79E60477ECD237D5D2">
    <w:name w:val="6660EC06D4384FD79E60477ECD237D5D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">
    <w:name w:val="4B87F0C72BD848638AF83FC72B566B0F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">
    <w:name w:val="83833189A7724EF6BE75A2EBF576B1EF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">
    <w:name w:val="F16B048BBA3A426D8A5225B7D77E12A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5">
    <w:name w:val="C5E9D46386A945408EE83D6B31EC628A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5">
    <w:name w:val="E84594E6B0C14B66A071EA9604D6A595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5">
    <w:name w:val="26391E0CFA924B1BAB248769F4E0692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5">
    <w:name w:val="45730BBF050A4C9E8EC26387155BFDC3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5">
    <w:name w:val="F673DEA7ED1B4310B5477597AF5C6FE3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5">
    <w:name w:val="3067B3A589AD4FB781B3DBE51B4B6570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5">
    <w:name w:val="6E0BB52FC90541C9BFDA109927E63976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5">
    <w:name w:val="E9FF76A8185A401A98088E3889576A60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5">
    <w:name w:val="6A2C9BD2D2EA498382EACACB8AB8115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5">
    <w:name w:val="DC6E7874124B4A72B15740C38D6EC088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5">
    <w:name w:val="C95F0719FF3942F3913FB3DDC08C14F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4">
    <w:name w:val="A252284BF7C44BBDBDE1A30F82D7D8BE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4">
    <w:name w:val="3DA47BC60D4D42FE9AE6ED0473A023ED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3">
    <w:name w:val="3ABE6D921DCE40B5A789FB61FD04DB47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3">
    <w:name w:val="D85C4E7E5BBA4DC8AD01D04B3894E20E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3">
    <w:name w:val="3C5FF0B3D79546AA952C9AC4AB68BE66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3">
    <w:name w:val="7326D471A2A64938B64F6220D963A33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3">
    <w:name w:val="BD719D6DEA08417FBF3B6C3850C43C3D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3">
    <w:name w:val="21125661440F4276A175983BAADE635B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3">
    <w:name w:val="967D4C4B45D149A1A17A379BD9CE766C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3">
    <w:name w:val="1D35DAC64C4649C0B26ED4E2C8E0962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3">
    <w:name w:val="35A1B2EE10F64598B6E2F0352BB434ED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3">
    <w:name w:val="E42B6CEB00A8441CB14DD16622F4446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3">
    <w:name w:val="C04CF30EDE124D01B9167AF30F1E5E5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3">
    <w:name w:val="4255203F8FF3456B8E2046845B9504A5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3">
    <w:name w:val="229A182DA6BD4962AE96EE1C132BC854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3">
    <w:name w:val="8B314B552CE74026A51C20B94703C4A6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3">
    <w:name w:val="4B87F0C72BD848638AF83FC72B566B0F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">
    <w:name w:val="83833189A7724EF6BE75A2EBF576B1EF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">
    <w:name w:val="F16B048BBA3A426D8A5225B7D77E12A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6">
    <w:name w:val="C5E9D46386A945408EE83D6B31EC628A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6">
    <w:name w:val="E84594E6B0C14B66A071EA9604D6A595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6">
    <w:name w:val="26391E0CFA924B1BAB248769F4E0692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6">
    <w:name w:val="45730BBF050A4C9E8EC26387155BFDC3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6">
    <w:name w:val="F673DEA7ED1B4310B5477597AF5C6FE3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6">
    <w:name w:val="3067B3A589AD4FB781B3DBE51B4B6570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6">
    <w:name w:val="6E0BB52FC90541C9BFDA109927E63976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6">
    <w:name w:val="E9FF76A8185A401A98088E3889576A60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6">
    <w:name w:val="6A2C9BD2D2EA498382EACACB8AB8115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6">
    <w:name w:val="DC6E7874124B4A72B15740C38D6EC088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6">
    <w:name w:val="C95F0719FF3942F3913FB3DDC08C14F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5">
    <w:name w:val="A252284BF7C44BBDBDE1A30F82D7D8BE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5">
    <w:name w:val="3DA47BC60D4D42FE9AE6ED0473A023ED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4">
    <w:name w:val="3ABE6D921DCE40B5A789FB61FD04DB47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4">
    <w:name w:val="D85C4E7E5BBA4DC8AD01D04B3894E20E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4">
    <w:name w:val="3C5FF0B3D79546AA952C9AC4AB68BE66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4">
    <w:name w:val="7326D471A2A64938B64F6220D963A33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4">
    <w:name w:val="BD719D6DEA08417FBF3B6C3850C43C3D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4">
    <w:name w:val="21125661440F4276A175983BAADE635B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4">
    <w:name w:val="967D4C4B45D149A1A17A379BD9CE766C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4">
    <w:name w:val="1D35DAC64C4649C0B26ED4E2C8E0962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4">
    <w:name w:val="35A1B2EE10F64598B6E2F0352BB434ED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4">
    <w:name w:val="E42B6CEB00A8441CB14DD16622F4446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4">
    <w:name w:val="C04CF30EDE124D01B9167AF30F1E5E53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4">
    <w:name w:val="4255203F8FF3456B8E2046845B9504A5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4">
    <w:name w:val="229A182DA6BD4962AE96EE1C132BC854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4">
    <w:name w:val="8B314B552CE74026A51C20B94703C4A6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4">
    <w:name w:val="4B87F0C72BD848638AF83FC72B566B0F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">
    <w:name w:val="83833189A7724EF6BE75A2EBF576B1EF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">
    <w:name w:val="F16B048BBA3A426D8A5225B7D77E12A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7">
    <w:name w:val="C5E9D46386A945408EE83D6B31EC628A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7">
    <w:name w:val="E84594E6B0C14B66A071EA9604D6A595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7">
    <w:name w:val="26391E0CFA924B1BAB248769F4E0692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7">
    <w:name w:val="45730BBF050A4C9E8EC26387155BFDC3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7">
    <w:name w:val="F673DEA7ED1B4310B5477597AF5C6FE3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7">
    <w:name w:val="3067B3A589AD4FB781B3DBE51B4B6570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7">
    <w:name w:val="6E0BB52FC90541C9BFDA109927E63976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7">
    <w:name w:val="E9FF76A8185A401A98088E3889576A60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7">
    <w:name w:val="6A2C9BD2D2EA498382EACACB8AB8115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7">
    <w:name w:val="DC6E7874124B4A72B15740C38D6EC088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7">
    <w:name w:val="C95F0719FF3942F3913FB3DDC08C14F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6">
    <w:name w:val="A252284BF7C44BBDBDE1A30F82D7D8BE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6">
    <w:name w:val="3DA47BC60D4D42FE9AE6ED0473A023ED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5">
    <w:name w:val="3ABE6D921DCE40B5A789FB61FD04DB47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5">
    <w:name w:val="D85C4E7E5BBA4DC8AD01D04B3894E20E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5">
    <w:name w:val="3C5FF0B3D79546AA952C9AC4AB68BE66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5">
    <w:name w:val="7326D471A2A64938B64F6220D963A33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5">
    <w:name w:val="BD719D6DEA08417FBF3B6C3850C43C3D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5">
    <w:name w:val="21125661440F4276A175983BAADE635B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5">
    <w:name w:val="967D4C4B45D149A1A17A379BD9CE766C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5">
    <w:name w:val="1D35DAC64C4649C0B26ED4E2C8E0962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5">
    <w:name w:val="35A1B2EE10F64598B6E2F0352BB434ED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5">
    <w:name w:val="E42B6CEB00A8441CB14DD16622F4446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5">
    <w:name w:val="C04CF30EDE124D01B9167AF30F1E5E53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5">
    <w:name w:val="4255203F8FF3456B8E2046845B9504A5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5">
    <w:name w:val="229A182DA6BD4962AE96EE1C132BC854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5">
    <w:name w:val="8B314B552CE74026A51C20B94703C4A6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5">
    <w:name w:val="4B87F0C72BD848638AF83FC72B566B0F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3">
    <w:name w:val="83833189A7724EF6BE75A2EBF576B1EF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">
    <w:name w:val="F16B048BBA3A426D8A5225B7D77E12A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8">
    <w:name w:val="C5E9D46386A945408EE83D6B31EC628A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8">
    <w:name w:val="E84594E6B0C14B66A071EA9604D6A595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8">
    <w:name w:val="26391E0CFA924B1BAB248769F4E0692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8">
    <w:name w:val="45730BBF050A4C9E8EC26387155BFDC3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8">
    <w:name w:val="F673DEA7ED1B4310B5477597AF5C6FE3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8">
    <w:name w:val="3067B3A589AD4FB781B3DBE51B4B6570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8">
    <w:name w:val="6E0BB52FC90541C9BFDA109927E63976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8">
    <w:name w:val="E9FF76A8185A401A98088E3889576A60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8">
    <w:name w:val="6A2C9BD2D2EA498382EACACB8AB8115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8">
    <w:name w:val="DC6E7874124B4A72B15740C38D6EC088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8">
    <w:name w:val="C95F0719FF3942F3913FB3DDC08C14F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7">
    <w:name w:val="A252284BF7C44BBDBDE1A30F82D7D8BE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7">
    <w:name w:val="3DA47BC60D4D42FE9AE6ED0473A023ED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6">
    <w:name w:val="3ABE6D921DCE40B5A789FB61FD04DB47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6">
    <w:name w:val="D85C4E7E5BBA4DC8AD01D04B3894E20E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6">
    <w:name w:val="3C5FF0B3D79546AA952C9AC4AB68BE66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6">
    <w:name w:val="7326D471A2A64938B64F6220D963A33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6">
    <w:name w:val="BD719D6DEA08417FBF3B6C3850C43C3D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6">
    <w:name w:val="21125661440F4276A175983BAADE635B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6">
    <w:name w:val="967D4C4B45D149A1A17A379BD9CE766C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6">
    <w:name w:val="1D35DAC64C4649C0B26ED4E2C8E0962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6">
    <w:name w:val="35A1B2EE10F64598B6E2F0352BB434ED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6">
    <w:name w:val="E42B6CEB00A8441CB14DD16622F4446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6">
    <w:name w:val="C04CF30EDE124D01B9167AF30F1E5E53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6">
    <w:name w:val="4255203F8FF3456B8E2046845B9504A5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6">
    <w:name w:val="229A182DA6BD4962AE96EE1C132BC854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6">
    <w:name w:val="8B314B552CE74026A51C20B94703C4A6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6">
    <w:name w:val="4B87F0C72BD848638AF83FC72B566B0F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4">
    <w:name w:val="83833189A7724EF6BE75A2EBF576B1EF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4">
    <w:name w:val="F16B048BBA3A426D8A5225B7D77E12A3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9">
    <w:name w:val="C5E9D46386A945408EE83D6B31EC628A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9">
    <w:name w:val="E84594E6B0C14B66A071EA9604D6A595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9">
    <w:name w:val="26391E0CFA924B1BAB248769F4E0692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9">
    <w:name w:val="45730BBF050A4C9E8EC26387155BFDC3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9">
    <w:name w:val="F673DEA7ED1B4310B5477597AF5C6FE3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9">
    <w:name w:val="3067B3A589AD4FB781B3DBE51B4B6570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9">
    <w:name w:val="6E0BB52FC90541C9BFDA109927E63976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9">
    <w:name w:val="E9FF76A8185A401A98088E3889576A60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9">
    <w:name w:val="6A2C9BD2D2EA498382EACACB8AB8115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9">
    <w:name w:val="DC6E7874124B4A72B15740C38D6EC088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9">
    <w:name w:val="C95F0719FF3942F3913FB3DDC08C14F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8">
    <w:name w:val="A252284BF7C44BBDBDE1A30F82D7D8BE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8">
    <w:name w:val="3DA47BC60D4D42FE9AE6ED0473A023ED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7">
    <w:name w:val="3ABE6D921DCE40B5A789FB61FD04DB47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7">
    <w:name w:val="D85C4E7E5BBA4DC8AD01D04B3894E20E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7">
    <w:name w:val="3C5FF0B3D79546AA952C9AC4AB68BE66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7">
    <w:name w:val="7326D471A2A64938B64F6220D963A33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7">
    <w:name w:val="BD719D6DEA08417FBF3B6C3850C43C3D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7">
    <w:name w:val="21125661440F4276A175983BAADE635B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7">
    <w:name w:val="967D4C4B45D149A1A17A379BD9CE766C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7">
    <w:name w:val="1D35DAC64C4649C0B26ED4E2C8E0962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7">
    <w:name w:val="35A1B2EE10F64598B6E2F0352BB434ED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7">
    <w:name w:val="E42B6CEB00A8441CB14DD16622F4446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7">
    <w:name w:val="C04CF30EDE124D01B9167AF30F1E5E53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7">
    <w:name w:val="4255203F8FF3456B8E2046845B9504A5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7">
    <w:name w:val="229A182DA6BD4962AE96EE1C132BC854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7">
    <w:name w:val="8B314B552CE74026A51C20B94703C4A6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7">
    <w:name w:val="4B87F0C72BD848638AF83FC72B566B0F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5">
    <w:name w:val="83833189A7724EF6BE75A2EBF576B1EF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5">
    <w:name w:val="F16B048BBA3A426D8A5225B7D77E12A3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0">
    <w:name w:val="C5E9D46386A945408EE83D6B31EC628A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0">
    <w:name w:val="E84594E6B0C14B66A071EA9604D6A595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0">
    <w:name w:val="26391E0CFA924B1BAB248769F4E0692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0">
    <w:name w:val="45730BBF050A4C9E8EC26387155BFDC3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0">
    <w:name w:val="F673DEA7ED1B4310B5477597AF5C6FE3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0">
    <w:name w:val="3067B3A589AD4FB781B3DBE51B4B6570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0">
    <w:name w:val="6E0BB52FC90541C9BFDA109927E63976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0">
    <w:name w:val="E9FF76A8185A401A98088E3889576A60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0">
    <w:name w:val="6A2C9BD2D2EA498382EACACB8AB81152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0">
    <w:name w:val="DC6E7874124B4A72B15740C38D6EC0881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0">
    <w:name w:val="C95F0719FF3942F3913FB3DDC08C14F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9">
    <w:name w:val="A252284BF7C44BBDBDE1A30F82D7D8BE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9">
    <w:name w:val="3DA47BC60D4D42FE9AE6ED0473A023ED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8">
    <w:name w:val="3ABE6D921DCE40B5A789FB61FD04DB47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8">
    <w:name w:val="D85C4E7E5BBA4DC8AD01D04B3894E20E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8">
    <w:name w:val="3C5FF0B3D79546AA952C9AC4AB68BE66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8">
    <w:name w:val="7326D471A2A64938B64F6220D963A33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8">
    <w:name w:val="BD719D6DEA08417FBF3B6C3850C43C3D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8">
    <w:name w:val="21125661440F4276A175983BAADE635B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8">
    <w:name w:val="967D4C4B45D149A1A17A379BD9CE766C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8">
    <w:name w:val="1D35DAC64C4649C0B26ED4E2C8E0962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8">
    <w:name w:val="35A1B2EE10F64598B6E2F0352BB434ED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8">
    <w:name w:val="E42B6CEB00A8441CB14DD16622F4446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8">
    <w:name w:val="C04CF30EDE124D01B9167AF30F1E5E53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8">
    <w:name w:val="4255203F8FF3456B8E2046845B9504A5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8">
    <w:name w:val="229A182DA6BD4962AE96EE1C132BC854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8">
    <w:name w:val="8B314B552CE74026A51C20B94703C4A6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8">
    <w:name w:val="4B87F0C72BD848638AF83FC72B566B0F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6">
    <w:name w:val="83833189A7724EF6BE75A2EBF576B1EF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6">
    <w:name w:val="F16B048BBA3A426D8A5225B7D77E12A3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1">
    <w:name w:val="C5E9D46386A945408EE83D6B31EC628A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1">
    <w:name w:val="E84594E6B0C14B66A071EA9604D6A595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1">
    <w:name w:val="26391E0CFA924B1BAB248769F4E0692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1">
    <w:name w:val="45730BBF050A4C9E8EC26387155BFDC3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1">
    <w:name w:val="F673DEA7ED1B4310B5477597AF5C6FE3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1">
    <w:name w:val="3067B3A589AD4FB781B3DBE51B4B6570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1">
    <w:name w:val="6E0BB52FC90541C9BFDA109927E63976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1">
    <w:name w:val="E9FF76A8185A401A98088E3889576A60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1">
    <w:name w:val="6A2C9BD2D2EA498382EACACB8AB81152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1">
    <w:name w:val="DC6E7874124B4A72B15740C38D6EC0881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1">
    <w:name w:val="C95F0719FF3942F3913FB3DDC08C14F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0">
    <w:name w:val="A252284BF7C44BBDBDE1A30F82D7D8BE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0">
    <w:name w:val="3DA47BC60D4D42FE9AE6ED0473A023ED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9">
    <w:name w:val="3ABE6D921DCE40B5A789FB61FD04DB47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9">
    <w:name w:val="D85C4E7E5BBA4DC8AD01D04B3894E20E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9">
    <w:name w:val="3C5FF0B3D79546AA952C9AC4AB68BE66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9">
    <w:name w:val="7326D471A2A64938B64F6220D963A33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9">
    <w:name w:val="BD719D6DEA08417FBF3B6C3850C43C3D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9">
    <w:name w:val="21125661440F4276A175983BAADE635B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9">
    <w:name w:val="967D4C4B45D149A1A17A379BD9CE766C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9">
    <w:name w:val="1D35DAC64C4649C0B26ED4E2C8E0962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9">
    <w:name w:val="35A1B2EE10F64598B6E2F0352BB434ED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9">
    <w:name w:val="E42B6CEB00A8441CB14DD16622F4446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9">
    <w:name w:val="C04CF30EDE124D01B9167AF30F1E5E53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9">
    <w:name w:val="4255203F8FF3456B8E2046845B9504A5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9">
    <w:name w:val="229A182DA6BD4962AE96EE1C132BC854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9">
    <w:name w:val="8B314B552CE74026A51C20B94703C4A6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9">
    <w:name w:val="4B87F0C72BD848638AF83FC72B566B0F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7">
    <w:name w:val="83833189A7724EF6BE75A2EBF576B1EF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7">
    <w:name w:val="F16B048BBA3A426D8A5225B7D77E12A3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2">
    <w:name w:val="C5E9D46386A945408EE83D6B31EC628A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2">
    <w:name w:val="E84594E6B0C14B66A071EA9604D6A595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2">
    <w:name w:val="26391E0CFA924B1BAB248769F4E0692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2">
    <w:name w:val="45730BBF050A4C9E8EC26387155BFDC3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2">
    <w:name w:val="F673DEA7ED1B4310B5477597AF5C6FE3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2">
    <w:name w:val="3067B3A589AD4FB781B3DBE51B4B6570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2">
    <w:name w:val="6E0BB52FC90541C9BFDA109927E63976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2">
    <w:name w:val="E9FF76A8185A401A98088E3889576A60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2">
    <w:name w:val="6A2C9BD2D2EA498382EACACB8AB81152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2">
    <w:name w:val="DC6E7874124B4A72B15740C38D6EC0881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2">
    <w:name w:val="C95F0719FF3942F3913FB3DDC08C14F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1">
    <w:name w:val="A252284BF7C44BBDBDE1A30F82D7D8BE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1">
    <w:name w:val="3DA47BC60D4D42FE9AE6ED0473A023E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0">
    <w:name w:val="3ABE6D921DCE40B5A789FB61FD04DB47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0">
    <w:name w:val="D85C4E7E5BBA4DC8AD01D04B3894E20E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0">
    <w:name w:val="3C5FF0B3D79546AA952C9AC4AB68BE66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0">
    <w:name w:val="7326D471A2A64938B64F6220D963A331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0">
    <w:name w:val="BD719D6DEA08417FBF3B6C3850C43C3D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0">
    <w:name w:val="21125661440F4276A175983BAADE635B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0">
    <w:name w:val="967D4C4B45D149A1A17A379BD9CE766C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0">
    <w:name w:val="1D35DAC64C4649C0B26ED4E2C8E0962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0">
    <w:name w:val="35A1B2EE10F64598B6E2F0352BB434ED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0">
    <w:name w:val="E42B6CEB00A8441CB14DD16622F44461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0">
    <w:name w:val="C04CF30EDE124D01B9167AF30F1E5E53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0">
    <w:name w:val="4255203F8FF3456B8E2046845B9504A5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0">
    <w:name w:val="229A182DA6BD4962AE96EE1C132BC854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0">
    <w:name w:val="8B314B552CE74026A51C20B94703C4A6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0">
    <w:name w:val="4B87F0C72BD848638AF83FC72B566B0F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8">
    <w:name w:val="83833189A7724EF6BE75A2EBF576B1EF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8">
    <w:name w:val="F16B048BBA3A426D8A5225B7D77E12A3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3">
    <w:name w:val="C5E9D46386A945408EE83D6B31EC628A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3">
    <w:name w:val="E84594E6B0C14B66A071EA9604D6A595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3">
    <w:name w:val="26391E0CFA924B1BAB248769F4E0692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3">
    <w:name w:val="45730BBF050A4C9E8EC26387155BFDC3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3">
    <w:name w:val="F673DEA7ED1B4310B5477597AF5C6FE3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3">
    <w:name w:val="3067B3A589AD4FB781B3DBE51B4B6570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3">
    <w:name w:val="6E0BB52FC90541C9BFDA109927E63976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3">
    <w:name w:val="E9FF76A8185A401A98088E3889576A60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3">
    <w:name w:val="6A2C9BD2D2EA498382EACACB8AB81152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3">
    <w:name w:val="DC6E7874124B4A72B15740C38D6EC0881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3">
    <w:name w:val="C95F0719FF3942F3913FB3DDC08C14F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2">
    <w:name w:val="A252284BF7C44BBDBDE1A30F82D7D8BE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2">
    <w:name w:val="3DA47BC60D4D42FE9AE6ED0473A023E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1">
    <w:name w:val="3ABE6D921DCE40B5A789FB61FD04DB47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1">
    <w:name w:val="D85C4E7E5BBA4DC8AD01D04B3894E20E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1">
    <w:name w:val="3C5FF0B3D79546AA952C9AC4AB68BE66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1">
    <w:name w:val="7326D471A2A64938B64F6220D963A331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1">
    <w:name w:val="BD719D6DEA08417FBF3B6C3850C43C3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1">
    <w:name w:val="21125661440F4276A175983BAADE635B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1">
    <w:name w:val="967D4C4B45D149A1A17A379BD9CE766C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1">
    <w:name w:val="1D35DAC64C4649C0B26ED4E2C8E0962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1">
    <w:name w:val="35A1B2EE10F64598B6E2F0352BB434E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1">
    <w:name w:val="E42B6CEB00A8441CB14DD16622F44461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1">
    <w:name w:val="C04CF30EDE124D01B9167AF30F1E5E53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1">
    <w:name w:val="4255203F8FF3456B8E2046845B9504A5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1">
    <w:name w:val="229A182DA6BD4962AE96EE1C132BC854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1">
    <w:name w:val="8B314B552CE74026A51C20B94703C4A6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1">
    <w:name w:val="4B87F0C72BD848638AF83FC72B566B0F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9">
    <w:name w:val="83833189A7724EF6BE75A2EBF576B1EF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9">
    <w:name w:val="F16B048BBA3A426D8A5225B7D77E12A3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4">
    <w:name w:val="C5E9D46386A945408EE83D6B31EC628A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4">
    <w:name w:val="E84594E6B0C14B66A071EA9604D6A595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4">
    <w:name w:val="26391E0CFA924B1BAB248769F4E0692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4">
    <w:name w:val="45730BBF050A4C9E8EC26387155BFDC3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4">
    <w:name w:val="F673DEA7ED1B4310B5477597AF5C6FE3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4">
    <w:name w:val="3067B3A589AD4FB781B3DBE51B4B6570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4">
    <w:name w:val="6E0BB52FC90541C9BFDA109927E63976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4">
    <w:name w:val="E9FF76A8185A401A98088E3889576A60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4">
    <w:name w:val="6A2C9BD2D2EA498382EACACB8AB81152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4">
    <w:name w:val="DC6E7874124B4A72B15740C38D6EC0881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4">
    <w:name w:val="C95F0719FF3942F3913FB3DDC08C14F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3">
    <w:name w:val="A252284BF7C44BBDBDE1A30F82D7D8BE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3">
    <w:name w:val="3DA47BC60D4D42FE9AE6ED0473A023E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2">
    <w:name w:val="3ABE6D921DCE40B5A789FB61FD04DB47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2">
    <w:name w:val="D85C4E7E5BBA4DC8AD01D04B3894E20E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2">
    <w:name w:val="3C5FF0B3D79546AA952C9AC4AB68BE66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2">
    <w:name w:val="7326D471A2A64938B64F6220D963A331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2">
    <w:name w:val="BD719D6DEA08417FBF3B6C3850C43C3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2">
    <w:name w:val="21125661440F4276A175983BAADE635B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2">
    <w:name w:val="967D4C4B45D149A1A17A379BD9CE766C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2">
    <w:name w:val="1D35DAC64C4649C0B26ED4E2C8E0962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2">
    <w:name w:val="35A1B2EE10F64598B6E2F0352BB434E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2">
    <w:name w:val="E42B6CEB00A8441CB14DD16622F44461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2">
    <w:name w:val="C04CF30EDE124D01B9167AF30F1E5E53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2">
    <w:name w:val="4255203F8FF3456B8E2046845B9504A5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2">
    <w:name w:val="229A182DA6BD4962AE96EE1C132BC854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2">
    <w:name w:val="8B314B552CE74026A51C20B94703C4A6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2">
    <w:name w:val="4B87F0C72BD848638AF83FC72B566B0F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0">
    <w:name w:val="83833189A7724EF6BE75A2EBF576B1EF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0">
    <w:name w:val="F16B048BBA3A426D8A5225B7D77E12A31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5">
    <w:name w:val="C5E9D46386A945408EE83D6B31EC628A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5">
    <w:name w:val="E84594E6B0C14B66A071EA9604D6A595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5">
    <w:name w:val="26391E0CFA924B1BAB248769F4E0692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5">
    <w:name w:val="45730BBF050A4C9E8EC26387155BFDC3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5">
    <w:name w:val="F673DEA7ED1B4310B5477597AF5C6FE3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5">
    <w:name w:val="3067B3A589AD4FB781B3DBE51B4B6570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5">
    <w:name w:val="6E0BB52FC90541C9BFDA109927E63976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5">
    <w:name w:val="E9FF76A8185A401A98088E3889576A60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5">
    <w:name w:val="6A2C9BD2D2EA498382EACACB8AB81152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5">
    <w:name w:val="DC6E7874124B4A72B15740C38D6EC0881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5">
    <w:name w:val="C95F0719FF3942F3913FB3DDC08C14F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4">
    <w:name w:val="A252284BF7C44BBDBDE1A30F82D7D8BE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4">
    <w:name w:val="3DA47BC60D4D42FE9AE6ED0473A023E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3">
    <w:name w:val="3ABE6D921DCE40B5A789FB61FD04DB47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3">
    <w:name w:val="D85C4E7E5BBA4DC8AD01D04B3894E20E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3">
    <w:name w:val="3C5FF0B3D79546AA952C9AC4AB68BE66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3">
    <w:name w:val="7326D471A2A64938B64F6220D963A331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3">
    <w:name w:val="BD719D6DEA08417FBF3B6C3850C43C3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3">
    <w:name w:val="21125661440F4276A175983BAADE635B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3">
    <w:name w:val="967D4C4B45D149A1A17A379BD9CE766C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3">
    <w:name w:val="1D35DAC64C4649C0B26ED4E2C8E0962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3">
    <w:name w:val="35A1B2EE10F64598B6E2F0352BB434E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3">
    <w:name w:val="E42B6CEB00A8441CB14DD16622F44461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3">
    <w:name w:val="C04CF30EDE124D01B9167AF30F1E5E53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3">
    <w:name w:val="4255203F8FF3456B8E2046845B9504A5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3">
    <w:name w:val="229A182DA6BD4962AE96EE1C132BC854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3">
    <w:name w:val="8B314B552CE74026A51C20B94703C4A6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3">
    <w:name w:val="4B87F0C72BD848638AF83FC72B566B0F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1">
    <w:name w:val="83833189A7724EF6BE75A2EBF576B1EF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1">
    <w:name w:val="F16B048BBA3A426D8A5225B7D77E12A3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6">
    <w:name w:val="C5E9D46386A945408EE83D6B31EC628A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6">
    <w:name w:val="E84594E6B0C14B66A071EA9604D6A595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6">
    <w:name w:val="26391E0CFA924B1BAB248769F4E0692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6">
    <w:name w:val="45730BBF050A4C9E8EC26387155BFDC3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6">
    <w:name w:val="F673DEA7ED1B4310B5477597AF5C6FE3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6">
    <w:name w:val="3067B3A589AD4FB781B3DBE51B4B6570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6">
    <w:name w:val="6E0BB52FC90541C9BFDA109927E63976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6">
    <w:name w:val="E9FF76A8185A401A98088E3889576A60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6">
    <w:name w:val="6A2C9BD2D2EA498382EACACB8AB81152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6">
    <w:name w:val="DC6E7874124B4A72B15740C38D6EC0881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6">
    <w:name w:val="C95F0719FF3942F3913FB3DDC08C14F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5">
    <w:name w:val="A252284BF7C44BBDBDE1A30F82D7D8BE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5">
    <w:name w:val="3DA47BC60D4D42FE9AE6ED0473A023E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4">
    <w:name w:val="3ABE6D921DCE40B5A789FB61FD04DB47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4">
    <w:name w:val="D85C4E7E5BBA4DC8AD01D04B3894E20E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4">
    <w:name w:val="3C5FF0B3D79546AA952C9AC4AB68BE66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4">
    <w:name w:val="7326D471A2A64938B64F6220D963A331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4">
    <w:name w:val="BD719D6DEA08417FBF3B6C3850C43C3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4">
    <w:name w:val="21125661440F4276A175983BAADE635B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4">
    <w:name w:val="967D4C4B45D149A1A17A379BD9CE766C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4">
    <w:name w:val="1D35DAC64C4649C0B26ED4E2C8E0962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4">
    <w:name w:val="35A1B2EE10F64598B6E2F0352BB434E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4">
    <w:name w:val="E42B6CEB00A8441CB14DD16622F44461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4">
    <w:name w:val="C04CF30EDE124D01B9167AF30F1E5E53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4">
    <w:name w:val="4255203F8FF3456B8E2046845B9504A5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4">
    <w:name w:val="229A182DA6BD4962AE96EE1C132BC854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4">
    <w:name w:val="8B314B552CE74026A51C20B94703C4A6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4">
    <w:name w:val="4B87F0C72BD848638AF83FC72B566B0F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2">
    <w:name w:val="83833189A7724EF6BE75A2EBF576B1EF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2">
    <w:name w:val="F16B048BBA3A426D8A5225B7D77E12A3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7">
    <w:name w:val="C5E9D46386A945408EE83D6B31EC628A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7">
    <w:name w:val="E84594E6B0C14B66A071EA9604D6A595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7">
    <w:name w:val="26391E0CFA924B1BAB248769F4E0692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7">
    <w:name w:val="45730BBF050A4C9E8EC26387155BFDC3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7">
    <w:name w:val="F673DEA7ED1B4310B5477597AF5C6FE3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7">
    <w:name w:val="3067B3A589AD4FB781B3DBE51B4B6570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7">
    <w:name w:val="6E0BB52FC90541C9BFDA109927E63976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7">
    <w:name w:val="E9FF76A8185A401A98088E3889576A60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7">
    <w:name w:val="6A2C9BD2D2EA498382EACACB8AB81152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7">
    <w:name w:val="DC6E7874124B4A72B15740C38D6EC0881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5E9D46386A945408EE83D6B31EC628A18">
    <w:name w:val="C5E9D46386A945408EE83D6B31EC628A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8">
    <w:name w:val="E84594E6B0C14B66A071EA9604D6A595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8">
    <w:name w:val="26391E0CFA924B1BAB248769F4E0692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8">
    <w:name w:val="45730BBF050A4C9E8EC26387155BFDC3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8">
    <w:name w:val="F673DEA7ED1B4310B5477597AF5C6FE3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8">
    <w:name w:val="3067B3A589AD4FB781B3DBE51B4B6570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8">
    <w:name w:val="6E0BB52FC90541C9BFDA109927E63976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8">
    <w:name w:val="E9FF76A8185A401A98088E3889576A60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8">
    <w:name w:val="6A2C9BD2D2EA498382EACACB8AB81152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8">
    <w:name w:val="DC6E7874124B4A72B15740C38D6EC0881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7">
    <w:name w:val="C95F0719FF3942F3913FB3DDC08C14F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6">
    <w:name w:val="A252284BF7C44BBDBDE1A30F82D7D8BE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6">
    <w:name w:val="3DA47BC60D4D42FE9AE6ED0473A023E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5">
    <w:name w:val="3ABE6D921DCE40B5A789FB61FD04DB47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5">
    <w:name w:val="D85C4E7E5BBA4DC8AD01D04B3894E20E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5">
    <w:name w:val="3C5FF0B3D79546AA952C9AC4AB68BE66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5">
    <w:name w:val="7326D471A2A64938B64F6220D963A331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5">
    <w:name w:val="BD719D6DEA08417FBF3B6C3850C43C3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5">
    <w:name w:val="21125661440F4276A175983BAADE635B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5">
    <w:name w:val="967D4C4B45D149A1A17A379BD9CE766C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5">
    <w:name w:val="1D35DAC64C4649C0B26ED4E2C8E0962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5">
    <w:name w:val="35A1B2EE10F64598B6E2F0352BB434E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5">
    <w:name w:val="E42B6CEB00A8441CB14DD16622F44461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5">
    <w:name w:val="C04CF30EDE124D01B9167AF30F1E5E53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5">
    <w:name w:val="4255203F8FF3456B8E2046845B9504A5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5">
    <w:name w:val="229A182DA6BD4962AE96EE1C132BC854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5">
    <w:name w:val="8B314B552CE74026A51C20B94703C4A6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5">
    <w:name w:val="4B87F0C72BD848638AF83FC72B566B0F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3">
    <w:name w:val="83833189A7724EF6BE75A2EBF576B1EF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3">
    <w:name w:val="F16B048BBA3A426D8A5225B7D77E12A3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19">
    <w:name w:val="C5E9D46386A945408EE83D6B31EC628A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19">
    <w:name w:val="E84594E6B0C14B66A071EA9604D6A595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19">
    <w:name w:val="26391E0CFA924B1BAB248769F4E0692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19">
    <w:name w:val="45730BBF050A4C9E8EC26387155BFDC3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19">
    <w:name w:val="F673DEA7ED1B4310B5477597AF5C6FE3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19">
    <w:name w:val="3067B3A589AD4FB781B3DBE51B4B6570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19">
    <w:name w:val="6E0BB52FC90541C9BFDA109927E63976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19">
    <w:name w:val="E9FF76A8185A401A98088E3889576A60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19">
    <w:name w:val="6A2C9BD2D2EA498382EACACB8AB81152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19">
    <w:name w:val="DC6E7874124B4A72B15740C38D6EC0881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8">
    <w:name w:val="C95F0719FF3942F3913FB3DDC08C14F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7">
    <w:name w:val="A252284BF7C44BBDBDE1A30F82D7D8BE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7">
    <w:name w:val="3DA47BC60D4D42FE9AE6ED0473A023ED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6">
    <w:name w:val="3ABE6D921DCE40B5A789FB61FD04DB47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6">
    <w:name w:val="D85C4E7E5BBA4DC8AD01D04B3894E20E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6">
    <w:name w:val="3C5FF0B3D79546AA952C9AC4AB68BE66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6">
    <w:name w:val="7326D471A2A64938B64F6220D963A331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6">
    <w:name w:val="BD719D6DEA08417FBF3B6C3850C43C3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6">
    <w:name w:val="21125661440F4276A175983BAADE635B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6">
    <w:name w:val="967D4C4B45D149A1A17A379BD9CE766C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6">
    <w:name w:val="1D35DAC64C4649C0B26ED4E2C8E0962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6">
    <w:name w:val="35A1B2EE10F64598B6E2F0352BB434E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6">
    <w:name w:val="E42B6CEB00A8441CB14DD16622F44461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6">
    <w:name w:val="C04CF30EDE124D01B9167AF30F1E5E53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6">
    <w:name w:val="4255203F8FF3456B8E2046845B9504A5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6">
    <w:name w:val="229A182DA6BD4962AE96EE1C132BC854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6">
    <w:name w:val="8B314B552CE74026A51C20B94703C4A6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6">
    <w:name w:val="4B87F0C72BD848638AF83FC72B566B0F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4">
    <w:name w:val="83833189A7724EF6BE75A2EBF576B1EF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4">
    <w:name w:val="F16B048BBA3A426D8A5225B7D77E12A3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C3F0FAE05B447B6B50D6034CF7A42DE">
    <w:name w:val="8C3F0FAE05B447B6B50D6034CF7A42DE"/>
    <w:rsid w:val="00A90E2B"/>
  </w:style>
  <w:style w:type="paragraph" w:customStyle="1" w:styleId="C5E9D46386A945408EE83D6B31EC628A20">
    <w:name w:val="C5E9D46386A945408EE83D6B31EC628A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0">
    <w:name w:val="E84594E6B0C14B66A071EA9604D6A595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0">
    <w:name w:val="26391E0CFA924B1BAB248769F4E0692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0">
    <w:name w:val="45730BBF050A4C9E8EC26387155BFDC3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0">
    <w:name w:val="F673DEA7ED1B4310B5477597AF5C6FE3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0">
    <w:name w:val="3067B3A589AD4FB781B3DBE51B4B6570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0">
    <w:name w:val="6E0BB52FC90541C9BFDA109927E63976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0">
    <w:name w:val="E9FF76A8185A401A98088E3889576A60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0">
    <w:name w:val="6A2C9BD2D2EA498382EACACB8AB81152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0">
    <w:name w:val="DC6E7874124B4A72B15740C38D6EC0882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8C3F0FAE05B447B6B50D6034CF7A42DE1">
    <w:name w:val="8C3F0FAE05B447B6B50D6034CF7A42DE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8">
    <w:name w:val="A252284BF7C44BBDBDE1A30F82D7D8BE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8">
    <w:name w:val="3DA47BC60D4D42FE9AE6ED0473A023ED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7">
    <w:name w:val="3ABE6D921DCE40B5A789FB61FD04DB47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7">
    <w:name w:val="D85C4E7E5BBA4DC8AD01D04B3894E20E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7">
    <w:name w:val="3C5FF0B3D79546AA952C9AC4AB68BE66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7">
    <w:name w:val="7326D471A2A64938B64F6220D963A331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7">
    <w:name w:val="BD719D6DEA08417FBF3B6C3850C43C3D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7">
    <w:name w:val="21125661440F4276A175983BAADE635B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7">
    <w:name w:val="967D4C4B45D149A1A17A379BD9CE766C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7">
    <w:name w:val="1D35DAC64C4649C0B26ED4E2C8E0962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7">
    <w:name w:val="35A1B2EE10F64598B6E2F0352BB434ED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7">
    <w:name w:val="E42B6CEB00A8441CB14DD16622F44461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7">
    <w:name w:val="C04CF30EDE124D01B9167AF30F1E5E53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7">
    <w:name w:val="4255203F8FF3456B8E2046845B9504A5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7">
    <w:name w:val="229A182DA6BD4962AE96EE1C132BC854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7">
    <w:name w:val="8B314B552CE74026A51C20B94703C4A6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7">
    <w:name w:val="4B87F0C72BD848638AF83FC72B566B0F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5">
    <w:name w:val="83833189A7724EF6BE75A2EBF576B1EF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5">
    <w:name w:val="F16B048BBA3A426D8A5225B7D77E12A3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1">
    <w:name w:val="C5E9D46386A945408EE83D6B31EC628A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1">
    <w:name w:val="E84594E6B0C14B66A071EA9604D6A595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1">
    <w:name w:val="26391E0CFA924B1BAB248769F4E0692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1">
    <w:name w:val="45730BBF050A4C9E8EC26387155BFDC3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1">
    <w:name w:val="F673DEA7ED1B4310B5477597AF5C6FE3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1">
    <w:name w:val="3067B3A589AD4FB781B3DBE51B4B6570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1">
    <w:name w:val="6E0BB52FC90541C9BFDA109927E63976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1">
    <w:name w:val="E9FF76A8185A401A98088E3889576A60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1">
    <w:name w:val="6A2C9BD2D2EA498382EACACB8AB81152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1">
    <w:name w:val="DC6E7874124B4A72B15740C38D6EC0882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19">
    <w:name w:val="C95F0719FF3942F3913FB3DDC08C14F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19">
    <w:name w:val="A252284BF7C44BBDBDE1A30F82D7D8BE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19">
    <w:name w:val="3DA47BC60D4D42FE9AE6ED0473A023ED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8">
    <w:name w:val="3ABE6D921DCE40B5A789FB61FD04DB47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8">
    <w:name w:val="D85C4E7E5BBA4DC8AD01D04B3894E20E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8">
    <w:name w:val="3C5FF0B3D79546AA952C9AC4AB68BE66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8">
    <w:name w:val="7326D471A2A64938B64F6220D963A331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8">
    <w:name w:val="BD719D6DEA08417FBF3B6C3850C43C3D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8">
    <w:name w:val="21125661440F4276A175983BAADE635B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8">
    <w:name w:val="967D4C4B45D149A1A17A379BD9CE766C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8">
    <w:name w:val="1D35DAC64C4649C0B26ED4E2C8E0962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8">
    <w:name w:val="35A1B2EE10F64598B6E2F0352BB434ED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8">
    <w:name w:val="E42B6CEB00A8441CB14DD16622F44461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8">
    <w:name w:val="C04CF30EDE124D01B9167AF30F1E5E53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8">
    <w:name w:val="4255203F8FF3456B8E2046845B9504A5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8">
    <w:name w:val="229A182DA6BD4962AE96EE1C132BC854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8">
    <w:name w:val="8B314B552CE74026A51C20B94703C4A6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8">
    <w:name w:val="4B87F0C72BD848638AF83FC72B566B0F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6">
    <w:name w:val="83833189A7724EF6BE75A2EBF576B1EF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6">
    <w:name w:val="F16B048BBA3A426D8A5225B7D77E12A3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2">
    <w:name w:val="C5E9D46386A945408EE83D6B31EC628A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2">
    <w:name w:val="E84594E6B0C14B66A071EA9604D6A595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2">
    <w:name w:val="26391E0CFA924B1BAB248769F4E06924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2">
    <w:name w:val="45730BBF050A4C9E8EC26387155BFDC3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2">
    <w:name w:val="F673DEA7ED1B4310B5477597AF5C6FE3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2">
    <w:name w:val="3067B3A589AD4FB781B3DBE51B4B6570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2">
    <w:name w:val="6E0BB52FC90541C9BFDA109927E63976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2">
    <w:name w:val="E9FF76A8185A401A98088E3889576A60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2">
    <w:name w:val="6A2C9BD2D2EA498382EACACB8AB81152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2">
    <w:name w:val="DC6E7874124B4A72B15740C38D6EC0882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0">
    <w:name w:val="C95F0719FF3942F3913FB3DDC08C14F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0">
    <w:name w:val="A252284BF7C44BBDBDE1A30F82D7D8BE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0">
    <w:name w:val="3DA47BC60D4D42FE9AE6ED0473A023ED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19">
    <w:name w:val="3ABE6D921DCE40B5A789FB61FD04DB47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19">
    <w:name w:val="D85C4E7E5BBA4DC8AD01D04B3894E20E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19">
    <w:name w:val="3C5FF0B3D79546AA952C9AC4AB68BE66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19">
    <w:name w:val="7326D471A2A64938B64F6220D963A331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19">
    <w:name w:val="BD719D6DEA08417FBF3B6C3850C43C3D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19">
    <w:name w:val="21125661440F4276A175983BAADE635B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19">
    <w:name w:val="967D4C4B45D149A1A17A379BD9CE766C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19">
    <w:name w:val="1D35DAC64C4649C0B26ED4E2C8E0962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19">
    <w:name w:val="35A1B2EE10F64598B6E2F0352BB434ED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19">
    <w:name w:val="E42B6CEB00A8441CB14DD16622F44461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19">
    <w:name w:val="C04CF30EDE124D01B9167AF30F1E5E53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19">
    <w:name w:val="4255203F8FF3456B8E2046845B9504A5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19">
    <w:name w:val="229A182DA6BD4962AE96EE1C132BC854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19">
    <w:name w:val="8B314B552CE74026A51C20B94703C4A6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19">
    <w:name w:val="4B87F0C72BD848638AF83FC72B566B0F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7">
    <w:name w:val="83833189A7724EF6BE75A2EBF576B1EF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7">
    <w:name w:val="F16B048BBA3A426D8A5225B7D77E12A31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3">
    <w:name w:val="C5E9D46386A945408EE83D6B31EC628A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3">
    <w:name w:val="E84594E6B0C14B66A071EA9604D6A595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3">
    <w:name w:val="26391E0CFA924B1BAB248769F4E06924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3">
    <w:name w:val="45730BBF050A4C9E8EC26387155BFDC3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3">
    <w:name w:val="F673DEA7ED1B4310B5477597AF5C6FE3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3">
    <w:name w:val="3067B3A589AD4FB781B3DBE51B4B6570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3">
    <w:name w:val="6E0BB52FC90541C9BFDA109927E63976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3">
    <w:name w:val="E9FF76A8185A401A98088E3889576A60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3">
    <w:name w:val="6A2C9BD2D2EA498382EACACB8AB81152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3">
    <w:name w:val="DC6E7874124B4A72B15740C38D6EC0882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1">
    <w:name w:val="C95F0719FF3942F3913FB3DDC08C14F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1">
    <w:name w:val="A252284BF7C44BBDBDE1A30F82D7D8BE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1">
    <w:name w:val="3DA47BC60D4D42FE9AE6ED0473A023ED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20">
    <w:name w:val="3ABE6D921DCE40B5A789FB61FD04DB47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20">
    <w:name w:val="D85C4E7E5BBA4DC8AD01D04B3894E20E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20">
    <w:name w:val="3C5FF0B3D79546AA952C9AC4AB68BE66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20">
    <w:name w:val="7326D471A2A64938B64F6220D963A331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20">
    <w:name w:val="BD719D6DEA08417FBF3B6C3850C43C3D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20">
    <w:name w:val="21125661440F4276A175983BAADE635B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20">
    <w:name w:val="967D4C4B45D149A1A17A379BD9CE766C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20">
    <w:name w:val="1D35DAC64C4649C0B26ED4E2C8E0962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20">
    <w:name w:val="35A1B2EE10F64598B6E2F0352BB434ED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20">
    <w:name w:val="E42B6CEB00A8441CB14DD16622F44461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20">
    <w:name w:val="C04CF30EDE124D01B9167AF30F1E5E53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20">
    <w:name w:val="4255203F8FF3456B8E2046845B9504A5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20">
    <w:name w:val="229A182DA6BD4962AE96EE1C132BC854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0">
    <w:name w:val="8B314B552CE74026A51C20B94703C4A6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0">
    <w:name w:val="4B87F0C72BD848638AF83FC72B566B0F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8">
    <w:name w:val="83833189A7724EF6BE75A2EBF576B1EF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8">
    <w:name w:val="F16B048BBA3A426D8A5225B7D77E12A31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4">
    <w:name w:val="C5E9D46386A945408EE83D6B31EC628A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4">
    <w:name w:val="E84594E6B0C14B66A071EA9604D6A595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4">
    <w:name w:val="26391E0CFA924B1BAB248769F4E06924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4">
    <w:name w:val="45730BBF050A4C9E8EC26387155BFDC3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4">
    <w:name w:val="F673DEA7ED1B4310B5477597AF5C6FE3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4">
    <w:name w:val="3067B3A589AD4FB781B3DBE51B4B6570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4">
    <w:name w:val="6E0BB52FC90541C9BFDA109927E63976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4">
    <w:name w:val="E9FF76A8185A401A98088E3889576A60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4">
    <w:name w:val="6A2C9BD2D2EA498382EACACB8AB81152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4">
    <w:name w:val="DC6E7874124B4A72B15740C38D6EC08824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C95F0719FF3942F3913FB3DDC08C14F422">
    <w:name w:val="C95F0719FF3942F3913FB3DDC08C14F4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252284BF7C44BBDBDE1A30F82D7D8BE22">
    <w:name w:val="A252284BF7C44BBDBDE1A30F82D7D8BE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DA47BC60D4D42FE9AE6ED0473A023ED22">
    <w:name w:val="3DA47BC60D4D42FE9AE6ED0473A023ED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ABE6D921DCE40B5A789FB61FD04DB4721">
    <w:name w:val="3ABE6D921DCE40B5A789FB61FD04DB47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85C4E7E5BBA4DC8AD01D04B3894E20E21">
    <w:name w:val="D85C4E7E5BBA4DC8AD01D04B3894E20E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C5FF0B3D79546AA952C9AC4AB68BE6621">
    <w:name w:val="3C5FF0B3D79546AA952C9AC4AB68BE66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326D471A2A64938B64F6220D963A33121">
    <w:name w:val="7326D471A2A64938B64F6220D963A331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D719D6DEA08417FBF3B6C3850C43C3D21">
    <w:name w:val="BD719D6DEA08417FBF3B6C3850C43C3D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125661440F4276A175983BAADE635B21">
    <w:name w:val="21125661440F4276A175983BAADE635B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67D4C4B45D149A1A17A379BD9CE766C21">
    <w:name w:val="967D4C4B45D149A1A17A379BD9CE766C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D35DAC64C4649C0B26ED4E2C8E0962421">
    <w:name w:val="1D35DAC64C4649C0B26ED4E2C8E0962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5A1B2EE10F64598B6E2F0352BB434ED21">
    <w:name w:val="35A1B2EE10F64598B6E2F0352BB434ED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42B6CEB00A8441CB14DD16622F4446121">
    <w:name w:val="E42B6CEB00A8441CB14DD16622F44461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04CF30EDE124D01B9167AF30F1E5E5321">
    <w:name w:val="C04CF30EDE124D01B9167AF30F1E5E53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255203F8FF3456B8E2046845B9504A521">
    <w:name w:val="4255203F8FF3456B8E2046845B9504A5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9A182DA6BD4962AE96EE1C132BC85421">
    <w:name w:val="229A182DA6BD4962AE96EE1C132BC854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1">
    <w:name w:val="8B314B552CE74026A51C20B94703C4A6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1">
    <w:name w:val="4B87F0C72BD848638AF83FC72B566B0F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19">
    <w:name w:val="83833189A7724EF6BE75A2EBF576B1EF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19">
    <w:name w:val="F16B048BBA3A426D8A5225B7D77E12A31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20A145D40D347AB843E273F03BF36E5">
    <w:name w:val="220A145D40D347AB843E273F03BF36E5"/>
    <w:rsid w:val="00A90E2B"/>
  </w:style>
  <w:style w:type="paragraph" w:customStyle="1" w:styleId="3A0A4016775D44FFBD2361965339989D">
    <w:name w:val="3A0A4016775D44FFBD2361965339989D"/>
    <w:rsid w:val="00A90E2B"/>
  </w:style>
  <w:style w:type="paragraph" w:customStyle="1" w:styleId="592360541F954BB2BDCBB9B7327A4CC1">
    <w:name w:val="592360541F954BB2BDCBB9B7327A4CC1"/>
    <w:rsid w:val="00A90E2B"/>
  </w:style>
  <w:style w:type="paragraph" w:customStyle="1" w:styleId="A0BDA968BED245C3B7184CD9634E5B53">
    <w:name w:val="A0BDA968BED245C3B7184CD9634E5B53"/>
    <w:rsid w:val="00A90E2B"/>
  </w:style>
  <w:style w:type="paragraph" w:customStyle="1" w:styleId="E3DB34FE43FE4CCC82D87B3088D2E018">
    <w:name w:val="E3DB34FE43FE4CCC82D87B3088D2E018"/>
    <w:rsid w:val="00A90E2B"/>
  </w:style>
  <w:style w:type="paragraph" w:customStyle="1" w:styleId="80C0FC2D26084E4D911D76E056ECBCBE">
    <w:name w:val="80C0FC2D26084E4D911D76E056ECBCBE"/>
    <w:rsid w:val="00A90E2B"/>
  </w:style>
  <w:style w:type="paragraph" w:customStyle="1" w:styleId="711D9AD5CD584F1B8E9D0B19FFD9E887">
    <w:name w:val="711D9AD5CD584F1B8E9D0B19FFD9E887"/>
    <w:rsid w:val="00A90E2B"/>
  </w:style>
  <w:style w:type="paragraph" w:customStyle="1" w:styleId="A42F64EE8442455992CBFD21DC2DE380">
    <w:name w:val="A42F64EE8442455992CBFD21DC2DE380"/>
    <w:rsid w:val="00A90E2B"/>
  </w:style>
  <w:style w:type="paragraph" w:customStyle="1" w:styleId="C25E7C806B764DC7AF343DFF2F185A8F">
    <w:name w:val="C25E7C806B764DC7AF343DFF2F185A8F"/>
    <w:rsid w:val="00A90E2B"/>
  </w:style>
  <w:style w:type="paragraph" w:customStyle="1" w:styleId="5227AC8995A3411BA48091EF65320748">
    <w:name w:val="5227AC8995A3411BA48091EF65320748"/>
    <w:rsid w:val="00A90E2B"/>
  </w:style>
  <w:style w:type="paragraph" w:customStyle="1" w:styleId="BEA4BD43BEFF4708B01168488D046623">
    <w:name w:val="BEA4BD43BEFF4708B01168488D046623"/>
    <w:rsid w:val="00A90E2B"/>
  </w:style>
  <w:style w:type="paragraph" w:customStyle="1" w:styleId="C5E9D46386A945408EE83D6B31EC628A25">
    <w:name w:val="C5E9D46386A945408EE83D6B31EC628A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5">
    <w:name w:val="E84594E6B0C14B66A071EA9604D6A595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5">
    <w:name w:val="26391E0CFA924B1BAB248769F4E06924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5">
    <w:name w:val="45730BBF050A4C9E8EC26387155BFDC3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5">
    <w:name w:val="F673DEA7ED1B4310B5477597AF5C6FE3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5">
    <w:name w:val="3067B3A589AD4FB781B3DBE51B4B6570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5">
    <w:name w:val="6E0BB52FC90541C9BFDA109927E63976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5">
    <w:name w:val="E9FF76A8185A401A98088E3889576A60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5">
    <w:name w:val="6A2C9BD2D2EA498382EACACB8AB81152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5">
    <w:name w:val="DC6E7874124B4A72B15740C38D6EC08825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64B49CE2C684D59AB16CBAD732DCA97">
    <w:name w:val="764B49CE2C684D59AB16CBAD732DCA9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2">
    <w:name w:val="8B314B552CE74026A51C20B94703C4A6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2">
    <w:name w:val="4B87F0C72BD848638AF83FC72B566B0F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0">
    <w:name w:val="83833189A7724EF6BE75A2EBF576B1EF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0">
    <w:name w:val="F16B048BBA3A426D8A5225B7D77E12A32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6">
    <w:name w:val="C5E9D46386A945408EE83D6B31EC628A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6">
    <w:name w:val="E84594E6B0C14B66A071EA9604D6A595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6">
    <w:name w:val="26391E0CFA924B1BAB248769F4E06924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6">
    <w:name w:val="45730BBF050A4C9E8EC26387155BFDC3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6">
    <w:name w:val="F673DEA7ED1B4310B5477597AF5C6FE3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6">
    <w:name w:val="3067B3A589AD4FB781B3DBE51B4B6570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6">
    <w:name w:val="6E0BB52FC90541C9BFDA109927E63976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6">
    <w:name w:val="E9FF76A8185A401A98088E3889576A60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6">
    <w:name w:val="6A2C9BD2D2EA498382EACACB8AB81152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6">
    <w:name w:val="DC6E7874124B4A72B15740C38D6EC08826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31CA2AF6CE7458C82F4383AB6448A14">
    <w:name w:val="331CA2AF6CE7458C82F4383AB6448A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B314B552CE74026A51C20B94703C4A623">
    <w:name w:val="8B314B552CE74026A51C20B94703C4A6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B87F0C72BD848638AF83FC72B566B0F23">
    <w:name w:val="4B87F0C72BD848638AF83FC72B566B0F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1">
    <w:name w:val="83833189A7724EF6BE75A2EBF576B1EF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1">
    <w:name w:val="F16B048BBA3A426D8A5225B7D77E12A32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A2DE1080EA1460586ACD05F242E287A">
    <w:name w:val="DA2DE1080EA1460586ACD05F242E287A"/>
    <w:rsid w:val="00A90E2B"/>
  </w:style>
  <w:style w:type="paragraph" w:customStyle="1" w:styleId="365BF0D1B80141E6860C11BFA0FB4D2B">
    <w:name w:val="365BF0D1B80141E6860C11BFA0FB4D2B"/>
    <w:rsid w:val="00A90E2B"/>
  </w:style>
  <w:style w:type="paragraph" w:customStyle="1" w:styleId="918742F232AB42DE9924CC9E371C8AC9">
    <w:name w:val="918742F232AB42DE9924CC9E371C8AC9"/>
    <w:rsid w:val="00A90E2B"/>
  </w:style>
  <w:style w:type="paragraph" w:customStyle="1" w:styleId="B0DA22FDE7AC4E18B77A73FCF5BDD0F4">
    <w:name w:val="B0DA22FDE7AC4E18B77A73FCF5BDD0F4"/>
    <w:rsid w:val="00A90E2B"/>
  </w:style>
  <w:style w:type="paragraph" w:customStyle="1" w:styleId="CBE45683A6BC43BFBF89053A0E354280">
    <w:name w:val="CBE45683A6BC43BFBF89053A0E354280"/>
    <w:rsid w:val="00A90E2B"/>
  </w:style>
  <w:style w:type="paragraph" w:customStyle="1" w:styleId="32FA3B728FAF4F13B2237CD7CA020635">
    <w:name w:val="32FA3B728FAF4F13B2237CD7CA020635"/>
    <w:rsid w:val="00A90E2B"/>
  </w:style>
  <w:style w:type="paragraph" w:customStyle="1" w:styleId="C5E9D46386A945408EE83D6B31EC628A27">
    <w:name w:val="C5E9D46386A945408EE83D6B31EC628A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7">
    <w:name w:val="E84594E6B0C14B66A071EA9604D6A595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7">
    <w:name w:val="26391E0CFA924B1BAB248769F4E06924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7">
    <w:name w:val="45730BBF050A4C9E8EC26387155BFDC3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7">
    <w:name w:val="F673DEA7ED1B4310B5477597AF5C6FE3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7">
    <w:name w:val="3067B3A589AD4FB781B3DBE51B4B6570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7">
    <w:name w:val="6E0BB52FC90541C9BFDA109927E63976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7">
    <w:name w:val="E9FF76A8185A401A98088E3889576A60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7">
    <w:name w:val="6A2C9BD2D2EA498382EACACB8AB81152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7">
    <w:name w:val="DC6E7874124B4A72B15740C38D6EC08827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">
    <w:name w:val="75A44E05B47A418390B40295777EF2D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1">
    <w:name w:val="365BF0D1B80141E6860C11BFA0FB4D2B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1">
    <w:name w:val="918742F232AB42DE9924CC9E371C8AC9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E3666335E4A45668975DE14ECE47350">
    <w:name w:val="FE3666335E4A45668975DE14ECE4735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2">
    <w:name w:val="83833189A7724EF6BE75A2EBF576B1EF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2">
    <w:name w:val="F16B048BBA3A426D8A5225B7D77E12A32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8">
    <w:name w:val="C5E9D46386A945408EE83D6B31EC628A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8">
    <w:name w:val="E84594E6B0C14B66A071EA9604D6A595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8">
    <w:name w:val="26391E0CFA924B1BAB248769F4E06924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8">
    <w:name w:val="45730BBF050A4C9E8EC26387155BFDC3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8">
    <w:name w:val="F673DEA7ED1B4310B5477597AF5C6FE3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8">
    <w:name w:val="3067B3A589AD4FB781B3DBE51B4B6570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8">
    <w:name w:val="6E0BB52FC90541C9BFDA109927E63976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8">
    <w:name w:val="E9FF76A8185A401A98088E3889576A60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8">
    <w:name w:val="6A2C9BD2D2EA498382EACACB8AB81152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8">
    <w:name w:val="DC6E7874124B4A72B15740C38D6EC08828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">
    <w:name w:val="75A44E05B47A418390B40295777EF2D1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2">
    <w:name w:val="365BF0D1B80141E6860C11BFA0FB4D2B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2">
    <w:name w:val="918742F232AB42DE9924CC9E371C8AC9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E3666335E4A45668975DE14ECE473501">
    <w:name w:val="FE3666335E4A45668975DE14ECE47350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3">
    <w:name w:val="83833189A7724EF6BE75A2EBF576B1EF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3">
    <w:name w:val="F16B048BBA3A426D8A5225B7D77E12A32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29">
    <w:name w:val="C5E9D46386A945408EE83D6B31EC628A2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29">
    <w:name w:val="E84594E6B0C14B66A071EA9604D6A5952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29">
    <w:name w:val="26391E0CFA924B1BAB248769F4E0692429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29">
    <w:name w:val="45730BBF050A4C9E8EC26387155BFDC3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29">
    <w:name w:val="F673DEA7ED1B4310B5477597AF5C6FE3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29">
    <w:name w:val="3067B3A589AD4FB781B3DBE51B4B6570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29">
    <w:name w:val="6E0BB52FC90541C9BFDA109927E63976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29">
    <w:name w:val="E9FF76A8185A401A98088E3889576A60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29">
    <w:name w:val="6A2C9BD2D2EA498382EACACB8AB81152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29">
    <w:name w:val="DC6E7874124B4A72B15740C38D6EC08829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2">
    <w:name w:val="75A44E05B47A418390B40295777EF2D1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3">
    <w:name w:val="365BF0D1B80141E6860C11BFA0FB4D2B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3">
    <w:name w:val="918742F232AB42DE9924CC9E371C8AC9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4">
    <w:name w:val="83833189A7724EF6BE75A2EBF576B1EF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4">
    <w:name w:val="F16B048BBA3A426D8A5225B7D77E12A32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0">
    <w:name w:val="C5E9D46386A945408EE83D6B31EC628A3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0">
    <w:name w:val="E84594E6B0C14B66A071EA9604D6A5953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0">
    <w:name w:val="26391E0CFA924B1BAB248769F4E0692430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0">
    <w:name w:val="45730BBF050A4C9E8EC26387155BFDC3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0">
    <w:name w:val="F673DEA7ED1B4310B5477597AF5C6FE3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0">
    <w:name w:val="3067B3A589AD4FB781B3DBE51B4B6570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0">
    <w:name w:val="6E0BB52FC90541C9BFDA109927E63976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0">
    <w:name w:val="E9FF76A8185A401A98088E3889576A60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0">
    <w:name w:val="6A2C9BD2D2EA498382EACACB8AB81152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0">
    <w:name w:val="DC6E7874124B4A72B15740C38D6EC08830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3">
    <w:name w:val="75A44E05B47A418390B40295777EF2D1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4">
    <w:name w:val="365BF0D1B80141E6860C11BFA0FB4D2B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4">
    <w:name w:val="918742F232AB42DE9924CC9E371C8AC9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5">
    <w:name w:val="83833189A7724EF6BE75A2EBF576B1EF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5">
    <w:name w:val="F16B048BBA3A426D8A5225B7D77E12A32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1">
    <w:name w:val="C5E9D46386A945408EE83D6B31EC628A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1">
    <w:name w:val="E84594E6B0C14B66A071EA9604D6A595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1">
    <w:name w:val="26391E0CFA924B1BAB248769F4E0692431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1">
    <w:name w:val="45730BBF050A4C9E8EC26387155BFDC3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1">
    <w:name w:val="F673DEA7ED1B4310B5477597AF5C6FE3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1">
    <w:name w:val="3067B3A589AD4FB781B3DBE51B4B6570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1">
    <w:name w:val="6E0BB52FC90541C9BFDA109927E63976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1">
    <w:name w:val="E9FF76A8185A401A98088E3889576A60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1">
    <w:name w:val="6A2C9BD2D2EA498382EACACB8AB81152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1">
    <w:name w:val="DC6E7874124B4A72B15740C38D6EC08831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4">
    <w:name w:val="75A44E05B47A418390B40295777EF2D14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5">
    <w:name w:val="365BF0D1B80141E6860C11BFA0FB4D2B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5">
    <w:name w:val="918742F232AB42DE9924CC9E371C8AC9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6">
    <w:name w:val="83833189A7724EF6BE75A2EBF576B1EF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6">
    <w:name w:val="F16B048BBA3A426D8A5225B7D77E12A32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2">
    <w:name w:val="C5E9D46386A945408EE83D6B31EC628A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2">
    <w:name w:val="E84594E6B0C14B66A071EA9604D6A595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2">
    <w:name w:val="26391E0CFA924B1BAB248769F4E0692432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2">
    <w:name w:val="45730BBF050A4C9E8EC26387155BFDC3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2">
    <w:name w:val="F673DEA7ED1B4310B5477597AF5C6FE3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2">
    <w:name w:val="3067B3A589AD4FB781B3DBE51B4B6570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2">
    <w:name w:val="6E0BB52FC90541C9BFDA109927E63976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2">
    <w:name w:val="E9FF76A8185A401A98088E3889576A60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2">
    <w:name w:val="6A2C9BD2D2EA498382EACACB8AB81152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2">
    <w:name w:val="DC6E7874124B4A72B15740C38D6EC08832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5">
    <w:name w:val="75A44E05B47A418390B40295777EF2D15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6">
    <w:name w:val="365BF0D1B80141E6860C11BFA0FB4D2B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6">
    <w:name w:val="918742F232AB42DE9924CC9E371C8AC9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7">
    <w:name w:val="83833189A7724EF6BE75A2EBF576B1EF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7">
    <w:name w:val="F16B048BBA3A426D8A5225B7D77E12A32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3">
    <w:name w:val="C5E9D46386A945408EE83D6B31EC628A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3">
    <w:name w:val="E84594E6B0C14B66A071EA9604D6A595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3">
    <w:name w:val="26391E0CFA924B1BAB248769F4E0692433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3">
    <w:name w:val="45730BBF050A4C9E8EC26387155BFDC3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3">
    <w:name w:val="F673DEA7ED1B4310B5477597AF5C6FE3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3">
    <w:name w:val="3067B3A589AD4FB781B3DBE51B4B6570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3">
    <w:name w:val="6E0BB52FC90541C9BFDA109927E63976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3">
    <w:name w:val="E9FF76A8185A401A98088E3889576A60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3">
    <w:name w:val="6A2C9BD2D2EA498382EACACB8AB81152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3">
    <w:name w:val="DC6E7874124B4A72B15740C38D6EC08833"/>
    <w:rsid w:val="00A90E2B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6">
    <w:name w:val="75A44E05B47A418390B40295777EF2D16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7">
    <w:name w:val="365BF0D1B80141E6860C11BFA0FB4D2B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7">
    <w:name w:val="918742F232AB42DE9924CC9E371C8AC97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8">
    <w:name w:val="83833189A7724EF6BE75A2EBF576B1EF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8">
    <w:name w:val="F16B048BBA3A426D8A5225B7D77E12A328"/>
    <w:rsid w:val="00A90E2B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4">
    <w:name w:val="C5E9D46386A945408EE83D6B31EC628A34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4">
    <w:name w:val="E84594E6B0C14B66A071EA9604D6A59534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4">
    <w:name w:val="26391E0CFA924B1BAB248769F4E0692434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4">
    <w:name w:val="45730BBF050A4C9E8EC26387155BFDC3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4">
    <w:name w:val="F673DEA7ED1B4310B5477597AF5C6FE3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4">
    <w:name w:val="3067B3A589AD4FB781B3DBE51B4B6570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4">
    <w:name w:val="6E0BB52FC90541C9BFDA109927E63976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4">
    <w:name w:val="E9FF76A8185A401A98088E3889576A60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4">
    <w:name w:val="6A2C9BD2D2EA498382EACACB8AB81152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4">
    <w:name w:val="DC6E7874124B4A72B15740C38D6EC08834"/>
    <w:rsid w:val="001F4E60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7">
    <w:name w:val="75A44E05B47A418390B40295777EF2D17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65BF0D1B80141E6860C11BFA0FB4D2B8">
    <w:name w:val="365BF0D1B80141E6860C11BFA0FB4D2B8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18742F232AB42DE9924CC9E371C8AC98">
    <w:name w:val="918742F232AB42DE9924CC9E371C8AC98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83833189A7724EF6BE75A2EBF576B1EF29">
    <w:name w:val="83833189A7724EF6BE75A2EBF576B1EF29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29">
    <w:name w:val="F16B048BBA3A426D8A5225B7D77E12A329"/>
    <w:rsid w:val="001F4E60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5">
    <w:name w:val="C5E9D46386A945408EE83D6B31EC628A35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5">
    <w:name w:val="E84594E6B0C14B66A071EA9604D6A59535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5">
    <w:name w:val="26391E0CFA924B1BAB248769F4E0692435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5">
    <w:name w:val="45730BBF050A4C9E8EC26387155BFDC3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5">
    <w:name w:val="F673DEA7ED1B4310B5477597AF5C6FE3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067B3A589AD4FB781B3DBE51B4B657035">
    <w:name w:val="3067B3A589AD4FB781B3DBE51B4B6570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5">
    <w:name w:val="6E0BB52FC90541C9BFDA109927E63976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5">
    <w:name w:val="E9FF76A8185A401A98088E3889576A60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5">
    <w:name w:val="6A2C9BD2D2EA498382EACACB8AB81152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5">
    <w:name w:val="DC6E7874124B4A72B15740C38D6EC08835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8">
    <w:name w:val="75A44E05B47A418390B40295777EF2D1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65BF0D1B80141E6860C11BFA0FB4D2B9">
    <w:name w:val="365BF0D1B80141E6860C11BFA0FB4D2B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918742F232AB42DE9924CC9E371C8AC99">
    <w:name w:val="918742F232AB42DE9924CC9E371C8AC9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83833189A7724EF6BE75A2EBF576B1EF30">
    <w:name w:val="83833189A7724EF6BE75A2EBF576B1EF30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0">
    <w:name w:val="F16B048BBA3A426D8A5225B7D77E12A330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6">
    <w:name w:val="C5E9D46386A945408EE83D6B31EC628A36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6">
    <w:name w:val="E84594E6B0C14B66A071EA9604D6A59536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6">
    <w:name w:val="26391E0CFA924B1BAB248769F4E0692436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6">
    <w:name w:val="45730BBF050A4C9E8EC26387155BFDC3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6">
    <w:name w:val="F673DEA7ED1B4310B5477597AF5C6FE3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">
    <w:name w:val="7C2C502ABED945E9B77BE9C9E6263FA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E0BB52FC90541C9BFDA109927E6397636">
    <w:name w:val="6E0BB52FC90541C9BFDA109927E63976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9FF76A8185A401A98088E3889576A6036">
    <w:name w:val="E9FF76A8185A401A98088E3889576A60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6A2C9BD2D2EA498382EACACB8AB8115236">
    <w:name w:val="6A2C9BD2D2EA498382EACACB8AB81152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DC6E7874124B4A72B15740C38D6EC08836">
    <w:name w:val="DC6E7874124B4A72B15740C38D6EC08836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9">
    <w:name w:val="75A44E05B47A418390B40295777EF2D1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65BF0D1B80141E6860C11BFA0FB4D2B10">
    <w:name w:val="365BF0D1B80141E6860C11BFA0FB4D2B10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918742F232AB42DE9924CC9E371C8AC910">
    <w:name w:val="918742F232AB42DE9924CC9E371C8AC910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83833189A7724EF6BE75A2EBF576B1EF31">
    <w:name w:val="83833189A7724EF6BE75A2EBF576B1EF3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1">
    <w:name w:val="F16B048BBA3A426D8A5225B7D77E12A33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7">
    <w:name w:val="C5E9D46386A945408EE83D6B31EC628A37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7">
    <w:name w:val="E84594E6B0C14B66A071EA9604D6A59537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7">
    <w:name w:val="26391E0CFA924B1BAB248769F4E0692437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7">
    <w:name w:val="45730BBF050A4C9E8EC26387155BFDC337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7">
    <w:name w:val="F673DEA7ED1B4310B5477597AF5C6FE337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1">
    <w:name w:val="7C2C502ABED945E9B77BE9C9E6263FA9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ADF70C39B5E4EC4A5EBFA83D6AADCA1">
    <w:name w:val="4ADF70C39B5E4EC4A5EBFA83D6AADCA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E51321D488F49268058BDF26365688D">
    <w:name w:val="EE51321D488F49268058BDF26365688D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B2CF517C18A64271BF60756C3FF9CBEC">
    <w:name w:val="B2CF517C18A64271BF60756C3FF9CBEC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0">
    <w:name w:val="75A44E05B47A418390B40295777EF2D110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365BF0D1B80141E6860C11BFA0FB4D2B11">
    <w:name w:val="365BF0D1B80141E6860C11BFA0FB4D2B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918742F232AB42DE9924CC9E371C8AC911">
    <w:name w:val="918742F232AB42DE9924CC9E371C8AC9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83833189A7724EF6BE75A2EBF576B1EF32">
    <w:name w:val="83833189A7724EF6BE75A2EBF576B1EF32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16B048BBA3A426D8A5225B7D77E12A332">
    <w:name w:val="F16B048BBA3A426D8A5225B7D77E12A332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8">
    <w:name w:val="C5E9D46386A945408EE83D6B31EC628A3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8">
    <w:name w:val="E84594E6B0C14B66A071EA9604D6A5953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8">
    <w:name w:val="26391E0CFA924B1BAB248769F4E069243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8">
    <w:name w:val="45730BBF050A4C9E8EC26387155BFDC33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8">
    <w:name w:val="F673DEA7ED1B4310B5477597AF5C6FE33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2">
    <w:name w:val="7C2C502ABED945E9B77BE9C9E6263FA9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ADF70C39B5E4EC4A5EBFA83D6AADCA11">
    <w:name w:val="4ADF70C39B5E4EC4A5EBFA83D6AADCA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E51321D488F49268058BDF26365688D1">
    <w:name w:val="EE51321D488F49268058BDF26365688D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B2CF517C18A64271BF60756C3FF9CBEC1">
    <w:name w:val="B2CF517C18A64271BF60756C3FF9CBEC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1">
    <w:name w:val="75A44E05B47A418390B40295777EF2D11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6740408A34144F68FD7106F049E242E">
    <w:name w:val="76740408A34144F68FD7106F049E242E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">
    <w:name w:val="797016DAA201455C83141CC04FC7C6D8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2A23D23FA894C86BE796AEFDD1B88E8">
    <w:name w:val="42A23D23FA894C86BE796AEFDD1B88E8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">
    <w:name w:val="AB9D5426878647E597D96C5F71B76F14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">
    <w:name w:val="F20819F7EC7E43DF8C4A484EE13128B4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C5E9D46386A945408EE83D6B31EC628A39">
    <w:name w:val="C5E9D46386A945408EE83D6B31EC628A39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E84594E6B0C14B66A071EA9604D6A59539">
    <w:name w:val="E84594E6B0C14B66A071EA9604D6A59539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6391E0CFA924B1BAB248769F4E0692439">
    <w:name w:val="26391E0CFA924B1BAB248769F4E0692439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5730BBF050A4C9E8EC26387155BFDC339">
    <w:name w:val="45730BBF050A4C9E8EC26387155BFDC33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F673DEA7ED1B4310B5477597AF5C6FE339">
    <w:name w:val="F673DEA7ED1B4310B5477597AF5C6FE339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C2C502ABED945E9B77BE9C9E6263FA93">
    <w:name w:val="7C2C502ABED945E9B77BE9C9E6263FA93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ADF70C39B5E4EC4A5EBFA83D6AADCA12">
    <w:name w:val="4ADF70C39B5E4EC4A5EBFA83D6AADCA1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EE51321D488F49268058BDF26365688D2">
    <w:name w:val="EE51321D488F49268058BDF26365688D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B2CF517C18A64271BF60756C3FF9CBEC2">
    <w:name w:val="B2CF517C18A64271BF60756C3FF9CBEC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5A44E05B47A418390B40295777EF2D112">
    <w:name w:val="75A44E05B47A418390B40295777EF2D112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6740408A34144F68FD7106F049E242E1">
    <w:name w:val="76740408A34144F68FD7106F049E242E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">
    <w:name w:val="797016DAA201455C83141CC04FC7C6D81"/>
    <w:rsid w:val="00BF4A2E"/>
    <w:pPr>
      <w:spacing w:after="0" w:line="240" w:lineRule="auto"/>
    </w:pPr>
    <w:rPr>
      <w:rFonts w:eastAsiaTheme="minorHAnsi"/>
      <w:lang w:eastAsia="en-US"/>
    </w:rPr>
  </w:style>
  <w:style w:type="paragraph" w:customStyle="1" w:styleId="42A23D23FA894C86BE796AEFDD1B88E81">
    <w:name w:val="42A23D23FA894C86BE796AEFDD1B88E8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">
    <w:name w:val="AB9D5426878647E597D96C5F71B76F14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1">
    <w:name w:val="F20819F7EC7E43DF8C4A484EE13128B41"/>
    <w:rsid w:val="00BF4A2E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21B3A3969DDD4B999329E05074E5E253">
    <w:name w:val="21B3A3969DDD4B999329E05074E5E253"/>
    <w:rsid w:val="007F091F"/>
  </w:style>
  <w:style w:type="paragraph" w:customStyle="1" w:styleId="13979EF777C0422AB1A1AA4085ABB0D3">
    <w:name w:val="13979EF777C0422AB1A1AA4085ABB0D3"/>
    <w:rsid w:val="007F091F"/>
  </w:style>
  <w:style w:type="paragraph" w:customStyle="1" w:styleId="F1123BDC54464AFC8D9677020C200E16">
    <w:name w:val="F1123BDC54464AFC8D9677020C200E16"/>
    <w:rsid w:val="007F091F"/>
  </w:style>
  <w:style w:type="paragraph" w:customStyle="1" w:styleId="3821BCFBEF11403AB4DF0CA25B7DA438">
    <w:name w:val="3821BCFBEF11403AB4DF0CA25B7DA438"/>
    <w:rsid w:val="007F091F"/>
  </w:style>
  <w:style w:type="paragraph" w:customStyle="1" w:styleId="59F04F95693B4F99BFCE2FFC65A0A652">
    <w:name w:val="59F04F95693B4F99BFCE2FFC65A0A652"/>
    <w:rsid w:val="007F091F"/>
  </w:style>
  <w:style w:type="paragraph" w:customStyle="1" w:styleId="E9BEDE036F48492F95285D5B7E05A209">
    <w:name w:val="E9BEDE036F48492F95285D5B7E05A209"/>
    <w:rsid w:val="007F091F"/>
  </w:style>
  <w:style w:type="paragraph" w:customStyle="1" w:styleId="CE83F821A4114992971B6032661F2604">
    <w:name w:val="CE83F821A4114992971B6032661F2604"/>
    <w:rsid w:val="007F091F"/>
  </w:style>
  <w:style w:type="paragraph" w:customStyle="1" w:styleId="6EFB9E5A0D694B2588CC8ED5CBC232BB">
    <w:name w:val="6EFB9E5A0D694B2588CC8ED5CBC232BB"/>
    <w:rsid w:val="007F091F"/>
  </w:style>
  <w:style w:type="paragraph" w:customStyle="1" w:styleId="BDB58BAF7C544519BFECBF7D4D6B470B">
    <w:name w:val="BDB58BAF7C544519BFECBF7D4D6B470B"/>
    <w:rsid w:val="007F091F"/>
  </w:style>
  <w:style w:type="paragraph" w:customStyle="1" w:styleId="597772D086D243A3BEE27F1BF8FAC060">
    <w:name w:val="597772D086D243A3BEE27F1BF8FAC060"/>
    <w:rsid w:val="007F091F"/>
  </w:style>
  <w:style w:type="paragraph" w:customStyle="1" w:styleId="D7E51C5461B54314B641775FC373596B">
    <w:name w:val="D7E51C5461B54314B641775FC373596B"/>
    <w:rsid w:val="007F091F"/>
  </w:style>
  <w:style w:type="paragraph" w:customStyle="1" w:styleId="3126FF7C7FC944D58628B663291D3FE1">
    <w:name w:val="3126FF7C7FC944D58628B663291D3FE1"/>
    <w:rsid w:val="007F091F"/>
  </w:style>
  <w:style w:type="paragraph" w:customStyle="1" w:styleId="64166C4769314EC28BE0CCF2D1FCFA3A">
    <w:name w:val="64166C4769314EC28BE0CCF2D1FCFA3A"/>
    <w:rsid w:val="007F091F"/>
  </w:style>
  <w:style w:type="paragraph" w:customStyle="1" w:styleId="95DA794FCEEC4AF7A25175FB023DB102">
    <w:name w:val="95DA794FCEEC4AF7A25175FB023DB102"/>
    <w:rsid w:val="007F091F"/>
  </w:style>
  <w:style w:type="paragraph" w:customStyle="1" w:styleId="B8F8F6E25C3448EBBDE864FE2C45A6BE">
    <w:name w:val="B8F8F6E25C3448EBBDE864FE2C45A6BE"/>
    <w:rsid w:val="007F091F"/>
  </w:style>
  <w:style w:type="paragraph" w:customStyle="1" w:styleId="19416B12CDEC4B34986775097A77E927">
    <w:name w:val="19416B12CDEC4B34986775097A77E927"/>
    <w:rsid w:val="007F091F"/>
  </w:style>
  <w:style w:type="paragraph" w:customStyle="1" w:styleId="DF8139BB1DD84D6AB66E05357B0A1CD4">
    <w:name w:val="DF8139BB1DD84D6AB66E05357B0A1CD4"/>
    <w:rsid w:val="007F091F"/>
  </w:style>
  <w:style w:type="paragraph" w:customStyle="1" w:styleId="1E53A27C42DD47F69A44167F504D43BC">
    <w:name w:val="1E53A27C42DD47F69A44167F504D43BC"/>
    <w:rsid w:val="007F091F"/>
  </w:style>
  <w:style w:type="paragraph" w:customStyle="1" w:styleId="C34D384C6DA942D987D8A79EEED9C33E">
    <w:name w:val="C34D384C6DA942D987D8A79EEED9C33E"/>
    <w:rsid w:val="007F091F"/>
  </w:style>
  <w:style w:type="paragraph" w:customStyle="1" w:styleId="96A1291BEF0F43E29D7CD62BAA25646D">
    <w:name w:val="96A1291BEF0F43E29D7CD62BAA25646D"/>
    <w:rsid w:val="007F091F"/>
  </w:style>
  <w:style w:type="paragraph" w:customStyle="1" w:styleId="DE7F1E52C656441DB5B14E74F4AD5C86">
    <w:name w:val="DE7F1E52C656441DB5B14E74F4AD5C86"/>
    <w:rsid w:val="007F091F"/>
  </w:style>
  <w:style w:type="paragraph" w:customStyle="1" w:styleId="FFD88696E7224E4488E1D692B7C6C2F0">
    <w:name w:val="FFD88696E7224E4488E1D692B7C6C2F0"/>
    <w:rsid w:val="007F091F"/>
  </w:style>
  <w:style w:type="paragraph" w:customStyle="1" w:styleId="5F74794E3AD64061801D377941427A24">
    <w:name w:val="5F74794E3AD64061801D377941427A24"/>
    <w:rsid w:val="007F091F"/>
  </w:style>
  <w:style w:type="paragraph" w:customStyle="1" w:styleId="1359E9F432E346979D54D70739387F9C">
    <w:name w:val="1359E9F432E346979D54D70739387F9C"/>
    <w:rsid w:val="007F091F"/>
  </w:style>
  <w:style w:type="paragraph" w:customStyle="1" w:styleId="D4D0848DE36945F1846348BBAE49CBDD">
    <w:name w:val="D4D0848DE36945F1846348BBAE49CBDD"/>
    <w:rsid w:val="007F091F"/>
  </w:style>
  <w:style w:type="paragraph" w:customStyle="1" w:styleId="287F700753EF41EDA82B9C1ADA23AB09">
    <w:name w:val="287F700753EF41EDA82B9C1ADA23AB09"/>
    <w:rsid w:val="007F091F"/>
  </w:style>
  <w:style w:type="paragraph" w:customStyle="1" w:styleId="FC6102FEA9694FE2B6E00606C50EB23D">
    <w:name w:val="FC6102FEA9694FE2B6E00606C50EB23D"/>
    <w:rsid w:val="007F091F"/>
  </w:style>
  <w:style w:type="paragraph" w:customStyle="1" w:styleId="9636F4BB7B5A4021AA0F0C178AF90E48">
    <w:name w:val="9636F4BB7B5A4021AA0F0C178AF90E48"/>
    <w:rsid w:val="007F091F"/>
  </w:style>
  <w:style w:type="paragraph" w:customStyle="1" w:styleId="67E040A6BA4C45F3B10C5E789708BC34">
    <w:name w:val="67E040A6BA4C45F3B10C5E789708BC34"/>
    <w:rsid w:val="007F091F"/>
  </w:style>
  <w:style w:type="paragraph" w:customStyle="1" w:styleId="8F9C41FFD5CA4A36953E755FFA1345C5">
    <w:name w:val="8F9C41FFD5CA4A36953E755FFA1345C5"/>
    <w:rsid w:val="007F091F"/>
  </w:style>
  <w:style w:type="paragraph" w:customStyle="1" w:styleId="DBE4B58D52AD4BF38193836CBAAEBBC6">
    <w:name w:val="DBE4B58D52AD4BF38193836CBAAEBBC6"/>
    <w:rsid w:val="007F091F"/>
  </w:style>
  <w:style w:type="paragraph" w:customStyle="1" w:styleId="2556D78C6704453CA1239BFA805327F8">
    <w:name w:val="2556D78C6704453CA1239BFA805327F8"/>
    <w:rsid w:val="007F091F"/>
  </w:style>
  <w:style w:type="paragraph" w:customStyle="1" w:styleId="7760CF8A8F014817B648243548DA1BE6">
    <w:name w:val="7760CF8A8F014817B648243548DA1BE6"/>
    <w:rsid w:val="007F091F"/>
  </w:style>
  <w:style w:type="paragraph" w:customStyle="1" w:styleId="6EBBBB316D934BEFB23F95759C0A8146">
    <w:name w:val="6EBBBB316D934BEFB23F95759C0A8146"/>
    <w:rsid w:val="007F091F"/>
  </w:style>
  <w:style w:type="paragraph" w:customStyle="1" w:styleId="0064F1F77E1342CA92BA304FB08C1A9D">
    <w:name w:val="0064F1F77E1342CA92BA304FB08C1A9D"/>
    <w:rsid w:val="007F091F"/>
  </w:style>
  <w:style w:type="paragraph" w:customStyle="1" w:styleId="C631DC40E7274CCAAE575BF3B3522E33">
    <w:name w:val="C631DC40E7274CCAAE575BF3B3522E33"/>
    <w:rsid w:val="007F091F"/>
  </w:style>
  <w:style w:type="paragraph" w:customStyle="1" w:styleId="CEEB2EA7375343B3B675F332741B21C8">
    <w:name w:val="CEEB2EA7375343B3B675F332741B21C8"/>
    <w:rsid w:val="007F091F"/>
  </w:style>
  <w:style w:type="paragraph" w:customStyle="1" w:styleId="9750A925419548C99527D5D1D1B77F2C">
    <w:name w:val="9750A925419548C99527D5D1D1B77F2C"/>
    <w:rsid w:val="007F091F"/>
  </w:style>
  <w:style w:type="paragraph" w:customStyle="1" w:styleId="6B44E0966FFA4F588877554429151A37">
    <w:name w:val="6B44E0966FFA4F588877554429151A37"/>
    <w:rsid w:val="007F091F"/>
  </w:style>
  <w:style w:type="paragraph" w:customStyle="1" w:styleId="E8BA106F33DD4970B809B3981FFF35B4">
    <w:name w:val="E8BA106F33DD4970B809B3981FFF35B4"/>
    <w:rsid w:val="007F091F"/>
  </w:style>
  <w:style w:type="paragraph" w:customStyle="1" w:styleId="AA1B28129F1048FCA33381070451BE66">
    <w:name w:val="AA1B28129F1048FCA33381070451BE66"/>
    <w:rsid w:val="007F091F"/>
  </w:style>
  <w:style w:type="paragraph" w:customStyle="1" w:styleId="E269983D9082443BB15BA0CCCCBF43C9">
    <w:name w:val="E269983D9082443BB15BA0CCCCBF43C9"/>
    <w:rsid w:val="007F091F"/>
  </w:style>
  <w:style w:type="paragraph" w:customStyle="1" w:styleId="2D5A3D90FC5349E4813A2EC29B190942">
    <w:name w:val="2D5A3D90FC5349E4813A2EC29B190942"/>
    <w:rsid w:val="007F091F"/>
  </w:style>
  <w:style w:type="paragraph" w:customStyle="1" w:styleId="6736485388C74AE2A7E52BEDB690F3D8">
    <w:name w:val="6736485388C74AE2A7E52BEDB690F3D8"/>
    <w:rsid w:val="007F091F"/>
  </w:style>
  <w:style w:type="paragraph" w:customStyle="1" w:styleId="80369D077B074055B88B5B80BA64D35C">
    <w:name w:val="80369D077B074055B88B5B80BA64D35C"/>
    <w:rsid w:val="007F091F"/>
  </w:style>
  <w:style w:type="paragraph" w:customStyle="1" w:styleId="411AD22C30B74D69931B71099E31AFCC">
    <w:name w:val="411AD22C30B74D69931B71099E31AFCC"/>
    <w:rsid w:val="007F091F"/>
  </w:style>
  <w:style w:type="paragraph" w:customStyle="1" w:styleId="D362951526984E098C3E38D0BDC8AF02">
    <w:name w:val="D362951526984E098C3E38D0BDC8AF02"/>
    <w:rsid w:val="007F091F"/>
  </w:style>
  <w:style w:type="paragraph" w:customStyle="1" w:styleId="CA97DCC284484D589E4EA72D666376B6">
    <w:name w:val="CA97DCC284484D589E4EA72D666376B6"/>
    <w:rsid w:val="007F091F"/>
  </w:style>
  <w:style w:type="paragraph" w:customStyle="1" w:styleId="D56F3E2D0BA84FF898EBB0730CE64660">
    <w:name w:val="D56F3E2D0BA84FF898EBB0730CE64660"/>
    <w:rsid w:val="007F091F"/>
  </w:style>
  <w:style w:type="paragraph" w:customStyle="1" w:styleId="2847AFB33C904315B41BA20D4DACAE33">
    <w:name w:val="2847AFB33C904315B41BA20D4DACAE33"/>
    <w:rsid w:val="007F091F"/>
  </w:style>
  <w:style w:type="paragraph" w:customStyle="1" w:styleId="F46409B0B2CB41468C932FD4825732D2">
    <w:name w:val="F46409B0B2CB41468C932FD4825732D2"/>
    <w:rsid w:val="007F091F"/>
  </w:style>
  <w:style w:type="paragraph" w:customStyle="1" w:styleId="1A395217DED74467B1E8531B11DFC7DC">
    <w:name w:val="1A395217DED74467B1E8531B11DFC7DC"/>
    <w:rsid w:val="007F091F"/>
  </w:style>
  <w:style w:type="paragraph" w:customStyle="1" w:styleId="F68E563FA46D46A2A236B02115CC5697">
    <w:name w:val="F68E563FA46D46A2A236B02115CC5697"/>
    <w:rsid w:val="007F091F"/>
  </w:style>
  <w:style w:type="paragraph" w:customStyle="1" w:styleId="AF7805367E174ECAB034BFA09C482A74">
    <w:name w:val="AF7805367E174ECAB034BFA09C482A74"/>
    <w:rsid w:val="007F091F"/>
  </w:style>
  <w:style w:type="paragraph" w:customStyle="1" w:styleId="B7FB4E331E62409C91EF35BE70A2DB1A">
    <w:name w:val="B7FB4E331E62409C91EF35BE70A2DB1A"/>
    <w:rsid w:val="007F091F"/>
  </w:style>
  <w:style w:type="paragraph" w:customStyle="1" w:styleId="065725183D6C45718F0971BD7427AEB1">
    <w:name w:val="065725183D6C45718F0971BD7427AEB1"/>
    <w:rsid w:val="007F091F"/>
  </w:style>
  <w:style w:type="paragraph" w:customStyle="1" w:styleId="9CEA837F1CE548C5AC29ADD8BE9DF984">
    <w:name w:val="9CEA837F1CE548C5AC29ADD8BE9DF984"/>
    <w:rsid w:val="007F091F"/>
  </w:style>
  <w:style w:type="paragraph" w:customStyle="1" w:styleId="4D399B3CF2674AA8AC78399809521535">
    <w:name w:val="4D399B3CF2674AA8AC78399809521535"/>
    <w:rsid w:val="007F091F"/>
  </w:style>
  <w:style w:type="paragraph" w:customStyle="1" w:styleId="4BB3D5BB3E3E4DDF9D744870826C4FDB">
    <w:name w:val="4BB3D5BB3E3E4DDF9D744870826C4FDB"/>
    <w:rsid w:val="007F091F"/>
  </w:style>
  <w:style w:type="paragraph" w:customStyle="1" w:styleId="5C8FC690B5CD46F7AE3AF0D1601D7E0F">
    <w:name w:val="5C8FC690B5CD46F7AE3AF0D1601D7E0F"/>
    <w:rsid w:val="007F091F"/>
  </w:style>
  <w:style w:type="paragraph" w:customStyle="1" w:styleId="3002F896786240DF996A00E50E349EDD">
    <w:name w:val="3002F896786240DF996A00E50E349EDD"/>
    <w:rsid w:val="007F091F"/>
  </w:style>
  <w:style w:type="paragraph" w:customStyle="1" w:styleId="0C469134FB3D4F2CB3F89A14C382A022">
    <w:name w:val="0C469134FB3D4F2CB3F89A14C382A022"/>
    <w:rsid w:val="007F091F"/>
  </w:style>
  <w:style w:type="paragraph" w:customStyle="1" w:styleId="C600006A7B0C4893996718A9036C0940">
    <w:name w:val="C600006A7B0C4893996718A9036C0940"/>
    <w:rsid w:val="007F091F"/>
  </w:style>
  <w:style w:type="paragraph" w:customStyle="1" w:styleId="82412221B9A1457087F8AEBD68945CA2">
    <w:name w:val="82412221B9A1457087F8AEBD68945CA2"/>
    <w:rsid w:val="007F091F"/>
  </w:style>
  <w:style w:type="paragraph" w:customStyle="1" w:styleId="411AD22C30B74D69931B71099E31AFCC1">
    <w:name w:val="411AD22C30B74D69931B71099E31AFCC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1">
    <w:name w:val="D362951526984E098C3E38D0BDC8AF02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1">
    <w:name w:val="B7FB4E331E62409C91EF35BE70A2DB1A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1">
    <w:name w:val="065725183D6C45718F0971BD7427AEB1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1">
    <w:name w:val="9CEA837F1CE548C5AC29ADD8BE9DF984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1">
    <w:name w:val="4D399B3CF2674AA8AC78399809521535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">
    <w:name w:val="0C469134FB3D4F2CB3F89A14C382A022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">
    <w:name w:val="C600006A7B0C4893996718A9036C0940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1">
    <w:name w:val="5C8FC690B5CD46F7AE3AF0D1601D7E0F1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1">
    <w:name w:val="8F9C41FFD5CA4A36953E755FFA1345C5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1">
    <w:name w:val="DBE4B58D52AD4BF38193836CBAAEBBC6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">
    <w:name w:val="1BAD028C1AC547179D3F41C48F100C17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">
    <w:name w:val="1A646D6A05F342B2BB021DABF437D8D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">
    <w:name w:val="FFB05BA3B8C24351BAEFE32B106D2DF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">
    <w:name w:val="D572F7652838472989D01B7277738060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">
    <w:name w:val="59467744C21D4DE39579EEF75257437D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">
    <w:name w:val="34FD3D2E99CE436D8CDFA69AB7394C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">
    <w:name w:val="626D0EAC417D41F6AF98DD2B65A2741B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">
    <w:name w:val="38ECAE1327FC41B1AC080851DDD1CF50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">
    <w:name w:val="DED93BE0653346EF9631686ECADBAFA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">
    <w:name w:val="3417F71126804CEFBBED7A835367822B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">
    <w:name w:val="9A259E158C9F4B42963425F5EEA9A86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">
    <w:name w:val="7B9A50E36F9D45F1BE8E9489179C1B8D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">
    <w:name w:val="4F5F5D2648844C7FA16DB11A250FB99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">
    <w:name w:val="48CB7BB1A550413488BB50326F3AA890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2">
    <w:name w:val="76740408A34144F68FD7106F049E242E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2">
    <w:name w:val="797016DAA201455C83141CC04FC7C6D8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1">
    <w:name w:val="2556D78C6704453CA1239BFA805327F8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2">
    <w:name w:val="AB9D5426878647E597D96C5F71B76F14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2">
    <w:name w:val="F20819F7EC7E43DF8C4A484EE13128B4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2">
    <w:name w:val="411AD22C30B74D69931B71099E31AFCC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2">
    <w:name w:val="D362951526984E098C3E38D0BDC8AF02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2">
    <w:name w:val="B7FB4E331E62409C91EF35BE70A2DB1A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2">
    <w:name w:val="065725183D6C45718F0971BD7427AEB1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2">
    <w:name w:val="9CEA837F1CE548C5AC29ADD8BE9DF984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2">
    <w:name w:val="4D399B3CF2674AA8AC78399809521535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2">
    <w:name w:val="0C469134FB3D4F2CB3F89A14C382A022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2">
    <w:name w:val="C600006A7B0C4893996718A9036C0940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2">
    <w:name w:val="5C8FC690B5CD46F7AE3AF0D1601D7E0F2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2">
    <w:name w:val="8F9C41FFD5CA4A36953E755FFA1345C5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2">
    <w:name w:val="DBE4B58D52AD4BF38193836CBAAEBBC6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1">
    <w:name w:val="1BAD028C1AC547179D3F41C48F100C17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1">
    <w:name w:val="1A646D6A05F342B2BB021DABF437D8D5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1">
    <w:name w:val="FFB05BA3B8C24351BAEFE32B106D2DF1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1">
    <w:name w:val="D572F7652838472989D01B7277738060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1">
    <w:name w:val="59467744C21D4DE39579EEF75257437D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1">
    <w:name w:val="34FD3D2E99CE436D8CDFA69AB7394C03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1">
    <w:name w:val="626D0EAC417D41F6AF98DD2B65A2741B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1">
    <w:name w:val="38ECAE1327FC41B1AC080851DDD1CF50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1">
    <w:name w:val="DED93BE0653346EF9631686ECADBAFA6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1">
    <w:name w:val="3417F71126804CEFBBED7A835367822B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1">
    <w:name w:val="9A259E158C9F4B42963425F5EEA9A864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1">
    <w:name w:val="7B9A50E36F9D45F1BE8E9489179C1B8D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1">
    <w:name w:val="4F5F5D2648844C7FA16DB11A250FB995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1">
    <w:name w:val="48CB7BB1A550413488BB50326F3AA8901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3">
    <w:name w:val="76740408A34144F68FD7106F049E242E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3">
    <w:name w:val="797016DAA201455C83141CC04FC7C6D8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2">
    <w:name w:val="2556D78C6704453CA1239BFA805327F8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3">
    <w:name w:val="AB9D5426878647E597D96C5F71B76F14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3">
    <w:name w:val="F20819F7EC7E43DF8C4A484EE13128B4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3">
    <w:name w:val="411AD22C30B74D69931B71099E31AFCC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3">
    <w:name w:val="D362951526984E098C3E38D0BDC8AF02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3">
    <w:name w:val="B7FB4E331E62409C91EF35BE70A2DB1A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3">
    <w:name w:val="065725183D6C45718F0971BD7427AEB1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3">
    <w:name w:val="9CEA837F1CE548C5AC29ADD8BE9DF984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3">
    <w:name w:val="4D399B3CF2674AA8AC78399809521535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3">
    <w:name w:val="0C469134FB3D4F2CB3F89A14C382A022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3">
    <w:name w:val="C600006A7B0C4893996718A9036C0940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3">
    <w:name w:val="5C8FC690B5CD46F7AE3AF0D1601D7E0F3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3">
    <w:name w:val="8F9C41FFD5CA4A36953E755FFA1345C5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3">
    <w:name w:val="DBE4B58D52AD4BF38193836CBAAEBBC6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2">
    <w:name w:val="1BAD028C1AC547179D3F41C48F100C17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2">
    <w:name w:val="1A646D6A05F342B2BB021DABF437D8D5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2">
    <w:name w:val="FFB05BA3B8C24351BAEFE32B106D2DF1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2">
    <w:name w:val="D572F7652838472989D01B7277738060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2">
    <w:name w:val="59467744C21D4DE39579EEF75257437D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2">
    <w:name w:val="34FD3D2E99CE436D8CDFA69AB7394C03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2">
    <w:name w:val="626D0EAC417D41F6AF98DD2B65A2741B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2">
    <w:name w:val="38ECAE1327FC41B1AC080851DDD1CF50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2">
    <w:name w:val="DED93BE0653346EF9631686ECADBAFA6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2">
    <w:name w:val="3417F71126804CEFBBED7A835367822B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2">
    <w:name w:val="9A259E158C9F4B42963425F5EEA9A864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2">
    <w:name w:val="7B9A50E36F9D45F1BE8E9489179C1B8D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2">
    <w:name w:val="4F5F5D2648844C7FA16DB11A250FB995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2">
    <w:name w:val="48CB7BB1A550413488BB50326F3AA8902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4">
    <w:name w:val="76740408A34144F68FD7106F049E242E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4">
    <w:name w:val="797016DAA201455C83141CC04FC7C6D8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3">
    <w:name w:val="2556D78C6704453CA1239BFA805327F8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4">
    <w:name w:val="AB9D5426878647E597D96C5F71B76F14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4">
    <w:name w:val="F20819F7EC7E43DF8C4A484EE13128B4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4">
    <w:name w:val="411AD22C30B74D69931B71099E31AFCC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4">
    <w:name w:val="D362951526984E098C3E38D0BDC8AF02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4">
    <w:name w:val="B7FB4E331E62409C91EF35BE70A2DB1A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4">
    <w:name w:val="065725183D6C45718F0971BD7427AEB1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4">
    <w:name w:val="9CEA837F1CE548C5AC29ADD8BE9DF984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4">
    <w:name w:val="4D399B3CF2674AA8AC78399809521535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4">
    <w:name w:val="0C469134FB3D4F2CB3F89A14C382A022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4">
    <w:name w:val="C600006A7B0C4893996718A9036C0940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4">
    <w:name w:val="5C8FC690B5CD46F7AE3AF0D1601D7E0F4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4">
    <w:name w:val="8F9C41FFD5CA4A36953E755FFA1345C5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4">
    <w:name w:val="DBE4B58D52AD4BF38193836CBAAEBBC6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3">
    <w:name w:val="1BAD028C1AC547179D3F41C48F100C17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3">
    <w:name w:val="1A646D6A05F342B2BB021DABF437D8D5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3">
    <w:name w:val="FFB05BA3B8C24351BAEFE32B106D2DF1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3">
    <w:name w:val="D572F7652838472989D01B727773806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3">
    <w:name w:val="59467744C21D4DE39579EEF75257437D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3">
    <w:name w:val="34FD3D2E99CE436D8CDFA69AB7394C03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3">
    <w:name w:val="626D0EAC417D41F6AF98DD2B65A2741B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3">
    <w:name w:val="38ECAE1327FC41B1AC080851DDD1CF5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3">
    <w:name w:val="DED93BE0653346EF9631686ECADBAFA6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3">
    <w:name w:val="3417F71126804CEFBBED7A835367822B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3">
    <w:name w:val="9A259E158C9F4B42963425F5EEA9A864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3">
    <w:name w:val="7B9A50E36F9D45F1BE8E9489179C1B8D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3">
    <w:name w:val="4F5F5D2648844C7FA16DB11A250FB995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3">
    <w:name w:val="48CB7BB1A550413488BB50326F3AA8903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5">
    <w:name w:val="76740408A34144F68FD7106F049E242E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5">
    <w:name w:val="797016DAA201455C83141CC04FC7C6D8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4">
    <w:name w:val="2556D78C6704453CA1239BFA805327F8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5">
    <w:name w:val="AB9D5426878647E597D96C5F71B76F14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5">
    <w:name w:val="F20819F7EC7E43DF8C4A484EE13128B4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5">
    <w:name w:val="411AD22C30B74D69931B71099E31AFCC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5">
    <w:name w:val="D362951526984E098C3E38D0BDC8AF02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5">
    <w:name w:val="B7FB4E331E62409C91EF35BE70A2DB1A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5">
    <w:name w:val="065725183D6C45718F0971BD7427AEB1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5">
    <w:name w:val="9CEA837F1CE548C5AC29ADD8BE9DF984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5">
    <w:name w:val="4D399B3CF2674AA8AC78399809521535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5">
    <w:name w:val="0C469134FB3D4F2CB3F89A14C382A022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5">
    <w:name w:val="C600006A7B0C4893996718A9036C0940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5">
    <w:name w:val="5C8FC690B5CD46F7AE3AF0D1601D7E0F5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5">
    <w:name w:val="8F9C41FFD5CA4A36953E755FFA1345C5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5">
    <w:name w:val="DBE4B58D52AD4BF38193836CBAAEBBC6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4">
    <w:name w:val="1BAD028C1AC547179D3F41C48F100C17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4">
    <w:name w:val="1A646D6A05F342B2BB021DABF437D8D5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4">
    <w:name w:val="FFB05BA3B8C24351BAEFE32B106D2DF1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4">
    <w:name w:val="D572F7652838472989D01B7277738060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4">
    <w:name w:val="59467744C21D4DE39579EEF75257437D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4">
    <w:name w:val="34FD3D2E99CE436D8CDFA69AB7394C03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4">
    <w:name w:val="626D0EAC417D41F6AF98DD2B65A2741B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4">
    <w:name w:val="38ECAE1327FC41B1AC080851DDD1CF50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4">
    <w:name w:val="DED93BE0653346EF9631686ECADBAFA6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4">
    <w:name w:val="3417F71126804CEFBBED7A835367822B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4">
    <w:name w:val="9A259E158C9F4B42963425F5EEA9A864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4">
    <w:name w:val="7B9A50E36F9D45F1BE8E9489179C1B8D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4">
    <w:name w:val="4F5F5D2648844C7FA16DB11A250FB995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4">
    <w:name w:val="48CB7BB1A550413488BB50326F3AA8904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6">
    <w:name w:val="76740408A34144F68FD7106F049E242E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6">
    <w:name w:val="797016DAA201455C83141CC04FC7C6D8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5">
    <w:name w:val="2556D78C6704453CA1239BFA805327F8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6">
    <w:name w:val="AB9D5426878647E597D96C5F71B76F14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6">
    <w:name w:val="F20819F7EC7E43DF8C4A484EE13128B4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6">
    <w:name w:val="411AD22C30B74D69931B71099E31AFCC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6">
    <w:name w:val="D362951526984E098C3E38D0BDC8AF02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6">
    <w:name w:val="B7FB4E331E62409C91EF35BE70A2DB1A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6">
    <w:name w:val="065725183D6C45718F0971BD7427AEB1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6">
    <w:name w:val="9CEA837F1CE548C5AC29ADD8BE9DF984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6">
    <w:name w:val="4D399B3CF2674AA8AC78399809521535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6">
    <w:name w:val="0C469134FB3D4F2CB3F89A14C382A022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6">
    <w:name w:val="C600006A7B0C4893996718A9036C0940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6">
    <w:name w:val="5C8FC690B5CD46F7AE3AF0D1601D7E0F6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6">
    <w:name w:val="8F9C41FFD5CA4A36953E755FFA1345C5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6">
    <w:name w:val="DBE4B58D52AD4BF38193836CBAAEBBC6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5">
    <w:name w:val="1BAD028C1AC547179D3F41C48F100C17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5">
    <w:name w:val="1A646D6A05F342B2BB021DABF437D8D5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5">
    <w:name w:val="FFB05BA3B8C24351BAEFE32B106D2DF1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5">
    <w:name w:val="D572F7652838472989D01B7277738060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5">
    <w:name w:val="59467744C21D4DE39579EEF75257437D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5">
    <w:name w:val="34FD3D2E99CE436D8CDFA69AB7394C03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5">
    <w:name w:val="626D0EAC417D41F6AF98DD2B65A2741B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5">
    <w:name w:val="38ECAE1327FC41B1AC080851DDD1CF50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5">
    <w:name w:val="DED93BE0653346EF9631686ECADBAFA6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5">
    <w:name w:val="3417F71126804CEFBBED7A835367822B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5">
    <w:name w:val="9A259E158C9F4B42963425F5EEA9A864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5">
    <w:name w:val="7B9A50E36F9D45F1BE8E9489179C1B8D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5">
    <w:name w:val="4F5F5D2648844C7FA16DB11A250FB995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5">
    <w:name w:val="48CB7BB1A550413488BB50326F3AA8905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7">
    <w:name w:val="76740408A34144F68FD7106F049E242E7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7">
    <w:name w:val="797016DAA201455C83141CC04FC7C6D87"/>
    <w:rsid w:val="007F091F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6">
    <w:name w:val="2556D78C6704453CA1239BFA805327F86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7">
    <w:name w:val="AB9D5426878647E597D96C5F71B76F147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7">
    <w:name w:val="F20819F7EC7E43DF8C4A484EE13128B47"/>
    <w:rsid w:val="007F091F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7">
    <w:name w:val="411AD22C30B74D69931B71099E31AFCC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7">
    <w:name w:val="D362951526984E098C3E38D0BDC8AF02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7">
    <w:name w:val="B7FB4E331E62409C91EF35BE70A2DB1A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7">
    <w:name w:val="065725183D6C45718F0971BD7427AEB1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7">
    <w:name w:val="9CEA837F1CE548C5AC29ADD8BE9DF984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7">
    <w:name w:val="4D399B3CF2674AA8AC78399809521535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7">
    <w:name w:val="0C469134FB3D4F2CB3F89A14C382A022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7">
    <w:name w:val="C600006A7B0C4893996718A9036C0940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7">
    <w:name w:val="5C8FC690B5CD46F7AE3AF0D1601D7E0F7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8F9C41FFD5CA4A36953E755FFA1345C57">
    <w:name w:val="8F9C41FFD5CA4A36953E755FFA1345C5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7">
    <w:name w:val="DBE4B58D52AD4BF38193836CBAAEBBC6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6">
    <w:name w:val="1BAD028C1AC547179D3F41C48F100C17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6">
    <w:name w:val="1A646D6A05F342B2BB021DABF437D8D5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6">
    <w:name w:val="FFB05BA3B8C24351BAEFE32B106D2DF1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6">
    <w:name w:val="D572F7652838472989D01B7277738060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6">
    <w:name w:val="59467744C21D4DE39579EEF75257437D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6">
    <w:name w:val="34FD3D2E99CE436D8CDFA69AB7394C03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6">
    <w:name w:val="626D0EAC417D41F6AF98DD2B65A2741B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6">
    <w:name w:val="38ECAE1327FC41B1AC080851DDD1CF50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6">
    <w:name w:val="DED93BE0653346EF9631686ECADBAFA6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6">
    <w:name w:val="3417F71126804CEFBBED7A835367822B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6">
    <w:name w:val="9A259E158C9F4B42963425F5EEA9A864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6">
    <w:name w:val="7B9A50E36F9D45F1BE8E9489179C1B8D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6">
    <w:name w:val="4F5F5D2648844C7FA16DB11A250FB995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6">
    <w:name w:val="48CB7BB1A550413488BB50326F3AA8906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8">
    <w:name w:val="76740408A34144F68FD7106F049E242E8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8">
    <w:name w:val="797016DAA201455C83141CC04FC7C6D88"/>
    <w:rsid w:val="00415035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7">
    <w:name w:val="2556D78C6704453CA1239BFA805327F87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8">
    <w:name w:val="AB9D5426878647E597D96C5F71B76F148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8">
    <w:name w:val="F20819F7EC7E43DF8C4A484EE13128B48"/>
    <w:rsid w:val="00415035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8">
    <w:name w:val="411AD22C30B74D69931B71099E31AFCC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362951526984E098C3E38D0BDC8AF028">
    <w:name w:val="D362951526984E098C3E38D0BDC8AF02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8">
    <w:name w:val="B7FB4E331E62409C91EF35BE70A2DB1A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8">
    <w:name w:val="065725183D6C45718F0971BD7427AEB1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8">
    <w:name w:val="9CEA837F1CE548C5AC29ADD8BE9DF984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8">
    <w:name w:val="4D399B3CF2674AA8AC78399809521535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8">
    <w:name w:val="0C469134FB3D4F2CB3F89A14C382A022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8">
    <w:name w:val="C600006A7B0C4893996718A9036C0940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8">
    <w:name w:val="5C8FC690B5CD46F7AE3AF0D1601D7E0F8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">
    <w:name w:val="BA6DE40A3C4D4D7BB715A33FB329FD55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8">
    <w:name w:val="DBE4B58D52AD4BF38193836CBAAEBBC6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7">
    <w:name w:val="1BAD028C1AC547179D3F41C48F100C17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7">
    <w:name w:val="1A646D6A05F342B2BB021DABF437D8D5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7">
    <w:name w:val="FFB05BA3B8C24351BAEFE32B106D2DF1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7">
    <w:name w:val="D572F7652838472989D01B7277738060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7">
    <w:name w:val="59467744C21D4DE39579EEF75257437D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7">
    <w:name w:val="34FD3D2E99CE436D8CDFA69AB7394C03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7">
    <w:name w:val="626D0EAC417D41F6AF98DD2B65A2741B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7">
    <w:name w:val="38ECAE1327FC41B1AC080851DDD1CF50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7">
    <w:name w:val="DED93BE0653346EF9631686ECADBAFA6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7">
    <w:name w:val="3417F71126804CEFBBED7A835367822B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7">
    <w:name w:val="9A259E158C9F4B42963425F5EEA9A864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7">
    <w:name w:val="7B9A50E36F9D45F1BE8E9489179C1B8D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7">
    <w:name w:val="4F5F5D2648844C7FA16DB11A250FB995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7">
    <w:name w:val="48CB7BB1A550413488BB50326F3AA8907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9">
    <w:name w:val="76740408A34144F68FD7106F049E242E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9">
    <w:name w:val="797016DAA201455C83141CC04FC7C6D8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8">
    <w:name w:val="2556D78C6704453CA1239BFA805327F8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9">
    <w:name w:val="AB9D5426878647E597D96C5F71B76F14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20819F7EC7E43DF8C4A484EE13128B49">
    <w:name w:val="F20819F7EC7E43DF8C4A484EE13128B4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9">
    <w:name w:val="411AD22C30B74D69931B71099E31AFCC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FE8190635F545E8ADB4B1BA65DDF18B">
    <w:name w:val="AFE8190635F545E8ADB4B1BA65DDF18B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7FB4E331E62409C91EF35BE70A2DB1A9">
    <w:name w:val="B7FB4E331E62409C91EF35BE70A2DB1A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65725183D6C45718F0971BD7427AEB19">
    <w:name w:val="065725183D6C45718F0971BD7427AEB1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9CEA837F1CE548C5AC29ADD8BE9DF9849">
    <w:name w:val="9CEA837F1CE548C5AC29ADD8BE9DF984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4D399B3CF2674AA8AC783998095215359">
    <w:name w:val="4D399B3CF2674AA8AC78399809521535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9">
    <w:name w:val="0C469134FB3D4F2CB3F89A14C382A022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9">
    <w:name w:val="C600006A7B0C4893996718A9036C0940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5C8FC690B5CD46F7AE3AF0D1601D7E0F9">
    <w:name w:val="5C8FC690B5CD46F7AE3AF0D1601D7E0F9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1">
    <w:name w:val="BA6DE40A3C4D4D7BB715A33FB329FD551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9">
    <w:name w:val="DBE4B58D52AD4BF38193836CBAAEBBC6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8">
    <w:name w:val="1BAD028C1AC547179D3F41C48F100C17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8">
    <w:name w:val="1A646D6A05F342B2BB021DABF437D8D5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8">
    <w:name w:val="FFB05BA3B8C24351BAEFE32B106D2DF1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8">
    <w:name w:val="D572F7652838472989D01B7277738060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8">
    <w:name w:val="59467744C21D4DE39579EEF75257437D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8">
    <w:name w:val="34FD3D2E99CE436D8CDFA69AB7394C03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8">
    <w:name w:val="626D0EAC417D41F6AF98DD2B65A2741B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8">
    <w:name w:val="38ECAE1327FC41B1AC080851DDD1CF50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8">
    <w:name w:val="DED93BE0653346EF9631686ECADBAFA6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8">
    <w:name w:val="3417F71126804CEFBBED7A835367822B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8">
    <w:name w:val="9A259E158C9F4B42963425F5EEA9A864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8">
    <w:name w:val="7B9A50E36F9D45F1BE8E9489179C1B8D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8">
    <w:name w:val="4F5F5D2648844C7FA16DB11A250FB995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8">
    <w:name w:val="48CB7BB1A550413488BB50326F3AA8908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10">
    <w:name w:val="76740408A34144F68FD7106F049E242E10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0">
    <w:name w:val="797016DAA201455C83141CC04FC7C6D810"/>
    <w:rsid w:val="00FB0D17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9">
    <w:name w:val="2556D78C6704453CA1239BFA805327F89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0">
    <w:name w:val="AB9D5426878647E597D96C5F71B76F1410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">
    <w:name w:val="555BCCA7ADAC4A1099439E45A6D07762"/>
    <w:rsid w:val="00FB0D17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">
    <w:name w:val="B8999650CF084471B428471F94A39791"/>
    <w:rsid w:val="00FA3CCC"/>
  </w:style>
  <w:style w:type="paragraph" w:customStyle="1" w:styleId="AEEE4E9DF6854278A5F23B74C4D17876">
    <w:name w:val="AEEE4E9DF6854278A5F23B74C4D17876"/>
    <w:rsid w:val="00FA3CCC"/>
  </w:style>
  <w:style w:type="paragraph" w:customStyle="1" w:styleId="75F14364829344699C3EBBA986815D26">
    <w:name w:val="75F14364829344699C3EBBA986815D26"/>
    <w:rsid w:val="00FA3CCC"/>
  </w:style>
  <w:style w:type="paragraph" w:customStyle="1" w:styleId="2CACBE2C131D473996FC9EE359968F4C">
    <w:name w:val="2CACBE2C131D473996FC9EE359968F4C"/>
    <w:rsid w:val="00FA3CCC"/>
  </w:style>
  <w:style w:type="paragraph" w:customStyle="1" w:styleId="4D9A390BB5BA49D08CC1CAD7FE7D9D20">
    <w:name w:val="4D9A390BB5BA49D08CC1CAD7FE7D9D20"/>
    <w:rsid w:val="00FA3CCC"/>
  </w:style>
  <w:style w:type="paragraph" w:customStyle="1" w:styleId="411AD22C30B74D69931B71099E31AFCC10">
    <w:name w:val="411AD22C30B74D69931B71099E31AFCC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FE8190635F545E8ADB4B1BA65DDF18B1">
    <w:name w:val="AFE8190635F545E8ADB4B1BA65DDF18B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1">
    <w:name w:val="B8999650CF084471B428471F94A3979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1">
    <w:name w:val="AEEE4E9DF6854278A5F23B74C4D17876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1">
    <w:name w:val="75F14364829344699C3EBBA986815D26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1">
    <w:name w:val="2CACBE2C131D473996FC9EE359968F4C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0">
    <w:name w:val="0C469134FB3D4F2CB3F89A14C382A02210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0">
    <w:name w:val="C600006A7B0C4893996718A9036C094010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1">
    <w:name w:val="4D9A390BB5BA49D08CC1CAD7FE7D9D20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2">
    <w:name w:val="BA6DE40A3C4D4D7BB715A33FB329FD55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10">
    <w:name w:val="DBE4B58D52AD4BF38193836CBAAEBBC6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9">
    <w:name w:val="1BAD028C1AC547179D3F41C48F100C17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9">
    <w:name w:val="1A646D6A05F342B2BB021DABF437D8D5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9">
    <w:name w:val="FFB05BA3B8C24351BAEFE32B106D2DF1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9">
    <w:name w:val="D572F7652838472989D01B7277738060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9">
    <w:name w:val="59467744C21D4DE39579EEF75257437D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9">
    <w:name w:val="34FD3D2E99CE436D8CDFA69AB7394C03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9">
    <w:name w:val="626D0EAC417D41F6AF98DD2B65A2741B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9">
    <w:name w:val="38ECAE1327FC41B1AC080851DDD1CF50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9">
    <w:name w:val="DED93BE0653346EF9631686ECADBAFA6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9">
    <w:name w:val="3417F71126804CEFBBED7A835367822B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9">
    <w:name w:val="9A259E158C9F4B42963425F5EEA9A864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9">
    <w:name w:val="7B9A50E36F9D45F1BE8E9489179C1B8D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9">
    <w:name w:val="4F5F5D2648844C7FA16DB11A250FB995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9">
    <w:name w:val="48CB7BB1A550413488BB50326F3AA8909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11">
    <w:name w:val="76740408A34144F68FD7106F049E242E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1">
    <w:name w:val="797016DAA201455C83141CC04FC7C6D8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10">
    <w:name w:val="2556D78C6704453CA1239BFA805327F8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1">
    <w:name w:val="AB9D5426878647E597D96C5F71B76F14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1">
    <w:name w:val="555BCCA7ADAC4A1099439E45A6D07762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11AD22C30B74D69931B71099E31AFCC11">
    <w:name w:val="411AD22C30B74D69931B71099E31AFCC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FE8190635F545E8ADB4B1BA65DDF18B2">
    <w:name w:val="AFE8190635F545E8ADB4B1BA65DDF18B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2">
    <w:name w:val="B8999650CF084471B428471F94A39791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2">
    <w:name w:val="AEEE4E9DF6854278A5F23B74C4D17876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2">
    <w:name w:val="75F14364829344699C3EBBA986815D26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2">
    <w:name w:val="2CACBE2C131D473996FC9EE359968F4C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1">
    <w:name w:val="0C469134FB3D4F2CB3F89A14C382A022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1">
    <w:name w:val="C600006A7B0C4893996718A9036C094011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2">
    <w:name w:val="4D9A390BB5BA49D08CC1CAD7FE7D9D20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BA6DE40A3C4D4D7BB715A33FB329FD553">
    <w:name w:val="BA6DE40A3C4D4D7BB715A33FB329FD553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BE4B58D52AD4BF38193836CBAAEBBC611">
    <w:name w:val="DBE4B58D52AD4BF38193836CBAAEBBC6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BAD028C1AC547179D3F41C48F100C1710">
    <w:name w:val="1BAD028C1AC547179D3F41C48F100C17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A646D6A05F342B2BB021DABF437D8D510">
    <w:name w:val="1A646D6A05F342B2BB021DABF437D8D5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FFB05BA3B8C24351BAEFE32B106D2DF110">
    <w:name w:val="FFB05BA3B8C24351BAEFE32B106D2DF1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572F7652838472989D01B727773806010">
    <w:name w:val="D572F7652838472989D01B7277738060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9467744C21D4DE39579EEF75257437D10">
    <w:name w:val="59467744C21D4DE39579EEF75257437D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FD3D2E99CE436D8CDFA69AB7394C0310">
    <w:name w:val="34FD3D2E99CE436D8CDFA69AB7394C03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626D0EAC417D41F6AF98DD2B65A2741B10">
    <w:name w:val="626D0EAC417D41F6AF98DD2B65A2741B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8ECAE1327FC41B1AC080851DDD1CF5010">
    <w:name w:val="38ECAE1327FC41B1AC080851DDD1CF50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DED93BE0653346EF9631686ECADBAFA610">
    <w:name w:val="DED93BE0653346EF9631686ECADBAFA6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3417F71126804CEFBBED7A835367822B10">
    <w:name w:val="3417F71126804CEFBBED7A835367822B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9A259E158C9F4B42963425F5EEA9A86410">
    <w:name w:val="9A259E158C9F4B42963425F5EEA9A864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B9A50E36F9D45F1BE8E9489179C1B8D10">
    <w:name w:val="7B9A50E36F9D45F1BE8E9489179C1B8D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F5F5D2648844C7FA16DB11A250FB99510">
    <w:name w:val="4F5F5D2648844C7FA16DB11A250FB995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48CB7BB1A550413488BB50326F3AA89010">
    <w:name w:val="48CB7BB1A550413488BB50326F3AA89010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76740408A34144F68FD7106F049E242E12">
    <w:name w:val="76740408A34144F68FD7106F049E242E1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797016DAA201455C83141CC04FC7C6D812">
    <w:name w:val="797016DAA201455C83141CC04FC7C6D812"/>
    <w:rsid w:val="00FA3CCC"/>
    <w:pPr>
      <w:spacing w:after="0" w:line="240" w:lineRule="auto"/>
    </w:pPr>
    <w:rPr>
      <w:rFonts w:eastAsiaTheme="minorHAnsi"/>
      <w:lang w:eastAsia="en-US"/>
    </w:rPr>
  </w:style>
  <w:style w:type="paragraph" w:customStyle="1" w:styleId="2556D78C6704453CA1239BFA805327F811">
    <w:name w:val="2556D78C6704453CA1239BFA805327F811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B9D5426878647E597D96C5F71B76F1412">
    <w:name w:val="AB9D5426878647E597D96C5F71B76F141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2">
    <w:name w:val="555BCCA7ADAC4A1099439E45A6D077622"/>
    <w:rsid w:val="00FA3CCC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">
    <w:name w:val="A66766E8304A4A868CB2B761E1485D8A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1">
    <w:name w:val="A66766E8304A4A868CB2B761E1485D8A1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">
    <w:name w:val="1781BBF96B3240609369ED20352C1276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2">
    <w:name w:val="A66766E8304A4A868CB2B761E1485D8A2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1">
    <w:name w:val="1781BBF96B3240609369ED20352C12761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3">
    <w:name w:val="B8999650CF084471B428471F94A39791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3">
    <w:name w:val="AEEE4E9DF6854278A5F23B74C4D17876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3">
    <w:name w:val="75F14364829344699C3EBBA986815D26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3">
    <w:name w:val="2CACBE2C131D473996FC9EE359968F4C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2">
    <w:name w:val="0C469134FB3D4F2CB3F89A14C382A02212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2">
    <w:name w:val="C600006A7B0C4893996718A9036C094012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3">
    <w:name w:val="4D9A390BB5BA49D08CC1CAD7FE7D9D20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3">
    <w:name w:val="AB9D5426878647E597D96C5F71B76F141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3">
    <w:name w:val="555BCCA7ADAC4A1099439E45A6D07762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3">
    <w:name w:val="A66766E8304A4A868CB2B761E1485D8A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2">
    <w:name w:val="1781BBF96B3240609369ED20352C12762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4">
    <w:name w:val="B8999650CF084471B428471F94A39791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4">
    <w:name w:val="AEEE4E9DF6854278A5F23B74C4D17876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4">
    <w:name w:val="75F14364829344699C3EBBA986815D26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4">
    <w:name w:val="2CACBE2C131D473996FC9EE359968F4C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3">
    <w:name w:val="0C469134FB3D4F2CB3F89A14C382A0221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3">
    <w:name w:val="C600006A7B0C4893996718A9036C094013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4">
    <w:name w:val="4D9A390BB5BA49D08CC1CAD7FE7D9D20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4">
    <w:name w:val="AB9D5426878647E597D96C5F71B76F1414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4">
    <w:name w:val="555BCCA7ADAC4A1099439E45A6D077624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4">
    <w:name w:val="A66766E8304A4A868CB2B761E1485D8A4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3">
    <w:name w:val="1781BBF96B3240609369ED20352C12763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5">
    <w:name w:val="B8999650CF084471B428471F94A39791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5">
    <w:name w:val="AEEE4E9DF6854278A5F23B74C4D17876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5">
    <w:name w:val="75F14364829344699C3EBBA986815D26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5">
    <w:name w:val="2CACBE2C131D473996FC9EE359968F4C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4">
    <w:name w:val="0C469134FB3D4F2CB3F89A14C382A0221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4">
    <w:name w:val="C600006A7B0C4893996718A9036C094014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5">
    <w:name w:val="4D9A390BB5BA49D08CC1CAD7FE7D9D205"/>
    <w:rsid w:val="0082569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5">
    <w:name w:val="AB9D5426878647E597D96C5F71B76F1415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5">
    <w:name w:val="555BCCA7ADAC4A1099439E45A6D077625"/>
    <w:rsid w:val="0082569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5">
    <w:name w:val="A66766E8304A4A868CB2B761E1485D8A5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4">
    <w:name w:val="1781BBF96B3240609369ED20352C12764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6">
    <w:name w:val="B8999650CF084471B428471F94A39791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6">
    <w:name w:val="AEEE4E9DF6854278A5F23B74C4D17876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6">
    <w:name w:val="75F14364829344699C3EBBA986815D26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6">
    <w:name w:val="2CACBE2C131D473996FC9EE359968F4C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5">
    <w:name w:val="0C469134FB3D4F2CB3F89A14C382A02215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5">
    <w:name w:val="C600006A7B0C4893996718A9036C094015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6">
    <w:name w:val="4D9A390BB5BA49D08CC1CAD7FE7D9D20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6">
    <w:name w:val="AB9D5426878647E597D96C5F71B76F1416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6">
    <w:name w:val="555BCCA7ADAC4A1099439E45A6D077626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A66766E8304A4A868CB2B761E1485D8A6">
    <w:name w:val="A66766E8304A4A868CB2B761E1485D8A6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1781BBF96B3240609369ED20352C12765">
    <w:name w:val="1781BBF96B3240609369ED20352C12765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7">
    <w:name w:val="B8999650CF084471B428471F94A39791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7">
    <w:name w:val="AEEE4E9DF6854278A5F23B74C4D17876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7">
    <w:name w:val="75F14364829344699C3EBBA986815D26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7">
    <w:name w:val="2CACBE2C131D473996FC9EE359968F4C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6">
    <w:name w:val="0C469134FB3D4F2CB3F89A14C382A0221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6">
    <w:name w:val="C600006A7B0C4893996718A9036C094016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7">
    <w:name w:val="4D9A390BB5BA49D08CC1CAD7FE7D9D207"/>
    <w:rsid w:val="004468DA"/>
    <w:pPr>
      <w:spacing w:after="0" w:line="240" w:lineRule="auto"/>
    </w:pPr>
    <w:rPr>
      <w:rFonts w:eastAsiaTheme="minorHAnsi"/>
      <w:lang w:eastAsia="en-US"/>
    </w:rPr>
  </w:style>
  <w:style w:type="paragraph" w:customStyle="1" w:styleId="AB9D5426878647E597D96C5F71B76F1417">
    <w:name w:val="AB9D5426878647E597D96C5F71B76F1417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555BCCA7ADAC4A1099439E45A6D077627">
    <w:name w:val="555BCCA7ADAC4A1099439E45A6D077627"/>
    <w:rsid w:val="004468DA"/>
    <w:pPr>
      <w:spacing w:after="0"/>
    </w:pPr>
    <w:rPr>
      <w:rFonts w:ascii="Roboto" w:eastAsiaTheme="minorHAnsi" w:hAnsi="Roboto" w:cs="Times New Roman"/>
      <w:color w:val="262626" w:themeColor="text1" w:themeTint="D9"/>
      <w:sz w:val="20"/>
    </w:rPr>
  </w:style>
  <w:style w:type="paragraph" w:customStyle="1" w:styleId="B8999650CF084471B428471F94A397918">
    <w:name w:val="B8999650CF084471B428471F94A39791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8">
    <w:name w:val="AEEE4E9DF6854278A5F23B74C4D17876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8">
    <w:name w:val="75F14364829344699C3EBBA986815D26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8">
    <w:name w:val="2CACBE2C131D473996FC9EE359968F4C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7">
    <w:name w:val="0C469134FB3D4F2CB3F89A14C382A02217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7">
    <w:name w:val="C600006A7B0C4893996718A9036C094017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8">
    <w:name w:val="4D9A390BB5BA49D08CC1CAD7FE7D9D20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B8999650CF084471B428471F94A397919">
    <w:name w:val="B8999650CF084471B428471F94A39791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AEEE4E9DF6854278A5F23B74C4D178769">
    <w:name w:val="AEEE4E9DF6854278A5F23B74C4D17876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75F14364829344699C3EBBA986815D269">
    <w:name w:val="75F14364829344699C3EBBA986815D26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2CACBE2C131D473996FC9EE359968F4C9">
    <w:name w:val="2CACBE2C131D473996FC9EE359968F4C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0C469134FB3D4F2CB3F89A14C382A02218">
    <w:name w:val="0C469134FB3D4F2CB3F89A14C382A0221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C600006A7B0C4893996718A9036C094018">
    <w:name w:val="C600006A7B0C4893996718A9036C094018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4D9A390BB5BA49D08CC1CAD7FE7D9D209">
    <w:name w:val="4D9A390BB5BA49D08CC1CAD7FE7D9D209"/>
    <w:rsid w:val="00B227D8"/>
    <w:pPr>
      <w:spacing w:after="0" w:line="240" w:lineRule="auto"/>
    </w:pPr>
    <w:rPr>
      <w:rFonts w:eastAsiaTheme="minorHAnsi"/>
      <w:lang w:eastAsia="en-US"/>
    </w:rPr>
  </w:style>
  <w:style w:type="paragraph" w:customStyle="1" w:styleId="856F7B6927204562856A1B81E19D83C6">
    <w:name w:val="856F7B6927204562856A1B81E19D83C6"/>
    <w:rsid w:val="00B227D8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CF6B4-F9B5-483A-A6F8-3164C0AAC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197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Doorlopende MachtigingenSEPA G35 Vervoer GV</vt:lpstr>
    </vt:vector>
  </TitlesOfParts>
  <Company>gewest gooi en vechtstreek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Doorlopende MachtigingenSEPA G35 Vervoer GV</dc:title>
  <dc:creator>Chantal van Erven</dc:creator>
  <cp:lastModifiedBy>Chantal van Erven</cp:lastModifiedBy>
  <cp:revision>4</cp:revision>
  <cp:lastPrinted>2018-05-03T14:12:00Z</cp:lastPrinted>
  <dcterms:created xsi:type="dcterms:W3CDTF">2022-03-22T13:55:00Z</dcterms:created>
  <dcterms:modified xsi:type="dcterms:W3CDTF">2022-03-22T14:03:00Z</dcterms:modified>
</cp:coreProperties>
</file>